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r w:rsidRPr="00196915">
        <w:rPr>
          <w:rFonts w:ascii="Times New Roman" w:eastAsia="Calibri" w:hAnsi="Times New Roman" w:cs="Times New Roman"/>
          <w:sz w:val="28"/>
          <w:szCs w:val="28"/>
        </w:rPr>
        <w:t>Фонд оценочных средств разработан по специальности 38.02.01 «Экономика и бухгалтерский учет (по отраслям)».</w:t>
      </w: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p>
    <w:p w:rsidR="00196915" w:rsidRPr="00196915" w:rsidRDefault="00196915" w:rsidP="00196915">
      <w:pPr>
        <w:numPr>
          <w:ilvl w:val="0"/>
          <w:numId w:val="30"/>
        </w:numPr>
        <w:tabs>
          <w:tab w:val="num" w:pos="0"/>
        </w:tabs>
        <w:spacing w:after="0" w:line="240" w:lineRule="auto"/>
        <w:ind w:left="0" w:hanging="6"/>
        <w:contextualSpacing/>
        <w:jc w:val="both"/>
        <w:rPr>
          <w:rFonts w:ascii="Times New Roman" w:eastAsia="Calibri" w:hAnsi="Times New Roman" w:cs="Times New Roman"/>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0D0C7A" w:rsidRDefault="000D0C7A" w:rsidP="000D0C7A">
      <w:pPr>
        <w:pStyle w:val="23"/>
        <w:shd w:val="clear" w:color="auto" w:fill="auto"/>
        <w:spacing w:after="0" w:line="360" w:lineRule="auto"/>
        <w:jc w:val="center"/>
        <w:rPr>
          <w:b/>
          <w:sz w:val="28"/>
          <w:szCs w:val="28"/>
        </w:rPr>
      </w:pPr>
    </w:p>
    <w:p w:rsidR="00666259" w:rsidRDefault="00666259" w:rsidP="006E0D4D">
      <w:pPr>
        <w:pStyle w:val="23"/>
        <w:shd w:val="clear" w:color="auto" w:fill="auto"/>
        <w:spacing w:after="0" w:line="360" w:lineRule="auto"/>
        <w:rPr>
          <w:b/>
          <w:sz w:val="28"/>
          <w:szCs w:val="28"/>
        </w:rPr>
      </w:pPr>
    </w:p>
    <w:p w:rsidR="009C043B" w:rsidRPr="007E4D32" w:rsidRDefault="009C043B" w:rsidP="000D0C7A">
      <w:pPr>
        <w:pStyle w:val="23"/>
        <w:shd w:val="clear" w:color="auto" w:fill="auto"/>
        <w:spacing w:after="0" w:line="360" w:lineRule="auto"/>
        <w:jc w:val="center"/>
        <w:rPr>
          <w:b/>
          <w:sz w:val="28"/>
          <w:szCs w:val="28"/>
        </w:rPr>
      </w:pPr>
    </w:p>
    <w:p w:rsidR="007E4D32" w:rsidRDefault="007E4D32" w:rsidP="000D0C7A">
      <w:pPr>
        <w:pStyle w:val="23"/>
        <w:shd w:val="clear" w:color="auto" w:fill="auto"/>
        <w:spacing w:after="0" w:line="360" w:lineRule="auto"/>
        <w:jc w:val="center"/>
        <w:rPr>
          <w:b/>
          <w:sz w:val="28"/>
          <w:szCs w:val="28"/>
        </w:rPr>
      </w:pPr>
    </w:p>
    <w:p w:rsidR="00196915" w:rsidRDefault="00196915" w:rsidP="000D0C7A">
      <w:pPr>
        <w:pStyle w:val="23"/>
        <w:shd w:val="clear" w:color="auto" w:fill="auto"/>
        <w:spacing w:after="0" w:line="360" w:lineRule="auto"/>
        <w:jc w:val="center"/>
        <w:rPr>
          <w:b/>
          <w:sz w:val="28"/>
          <w:szCs w:val="28"/>
        </w:rPr>
      </w:pPr>
    </w:p>
    <w:p w:rsidR="0051660C" w:rsidRDefault="0051660C" w:rsidP="000D0C7A">
      <w:pPr>
        <w:pStyle w:val="23"/>
        <w:shd w:val="clear" w:color="auto" w:fill="auto"/>
        <w:spacing w:after="0" w:line="360" w:lineRule="auto"/>
        <w:jc w:val="center"/>
        <w:rPr>
          <w:b/>
          <w:sz w:val="28"/>
          <w:szCs w:val="28"/>
        </w:rPr>
      </w:pPr>
      <w:r>
        <w:rPr>
          <w:b/>
          <w:sz w:val="28"/>
          <w:szCs w:val="28"/>
        </w:rPr>
        <w:br w:type="page"/>
      </w:r>
    </w:p>
    <w:p w:rsidR="00196915" w:rsidRPr="007E4D32" w:rsidRDefault="00196915" w:rsidP="000D0C7A">
      <w:pPr>
        <w:pStyle w:val="23"/>
        <w:shd w:val="clear" w:color="auto" w:fill="auto"/>
        <w:spacing w:after="0" w:line="360" w:lineRule="auto"/>
        <w:jc w:val="center"/>
        <w:rPr>
          <w:b/>
          <w:sz w:val="28"/>
          <w:szCs w:val="28"/>
        </w:rPr>
      </w:pPr>
    </w:p>
    <w:p w:rsidR="000D0C7A" w:rsidRPr="00082AD9" w:rsidRDefault="000D0C7A" w:rsidP="000D0C7A">
      <w:pPr>
        <w:pStyle w:val="23"/>
        <w:shd w:val="clear" w:color="auto" w:fill="auto"/>
        <w:spacing w:after="0" w:line="360" w:lineRule="auto"/>
        <w:jc w:val="center"/>
        <w:rPr>
          <w:b/>
          <w:sz w:val="28"/>
          <w:szCs w:val="28"/>
        </w:rPr>
      </w:pPr>
      <w:r w:rsidRPr="00082AD9">
        <w:rPr>
          <w:b/>
          <w:sz w:val="28"/>
          <w:szCs w:val="28"/>
        </w:rPr>
        <w:t>I. ПАСПОРТ ОЦЕНОЧНЫХ СРЕДСТВ</w:t>
      </w:r>
    </w:p>
    <w:p w:rsidR="00FC0F28" w:rsidRDefault="00666259" w:rsidP="00FC0F28">
      <w:pPr>
        <w:pStyle w:val="a9"/>
        <w:spacing w:before="0" w:beforeAutospacing="0" w:after="0" w:afterAutospacing="0"/>
        <w:jc w:val="both"/>
        <w:rPr>
          <w:sz w:val="36"/>
          <w:szCs w:val="36"/>
        </w:rPr>
      </w:pPr>
      <w:r>
        <w:t xml:space="preserve">Комплект оценочных средств </w:t>
      </w:r>
      <w:r w:rsidR="000D0C7A" w:rsidRPr="000D0C7A">
        <w:t>предназначен для проверки результатов освоения дисциплины</w:t>
      </w:r>
    </w:p>
    <w:p w:rsidR="000D0C7A" w:rsidRPr="000D0C7A" w:rsidRDefault="00196915" w:rsidP="00FC0F28">
      <w:pPr>
        <w:pStyle w:val="a9"/>
        <w:spacing w:before="0" w:beforeAutospacing="0" w:after="0" w:afterAutospacing="0"/>
        <w:jc w:val="both"/>
      </w:pPr>
      <w:r>
        <w:t>«ОУД.08</w:t>
      </w:r>
      <w:r w:rsidR="004E617C">
        <w:t xml:space="preserve"> Астрономия»</w:t>
      </w:r>
      <w:r w:rsidR="000D0C7A" w:rsidRPr="000D0C7A">
        <w:t xml:space="preserve">, </w:t>
      </w:r>
      <w:r w:rsidR="00BD09E3" w:rsidRPr="000D0C7A">
        <w:t>которая является</w:t>
      </w:r>
      <w:r w:rsidR="000D0C7A" w:rsidRPr="000D0C7A">
        <w:t xml:space="preserve"> частью основной профессиональной образовательной программы по специальности: </w:t>
      </w:r>
    </w:p>
    <w:p w:rsidR="00FC0F28" w:rsidRDefault="00FC0F28" w:rsidP="00666259">
      <w:pPr>
        <w:pStyle w:val="a9"/>
        <w:spacing w:before="0" w:beforeAutospacing="0" w:after="0" w:afterAutospacing="0"/>
        <w:ind w:left="1587"/>
        <w:jc w:val="both"/>
        <w:rPr>
          <w:u w:val="single"/>
        </w:rPr>
      </w:pPr>
    </w:p>
    <w:p w:rsidR="00666259" w:rsidRPr="00177724" w:rsidRDefault="00196915" w:rsidP="00666259">
      <w:pPr>
        <w:pStyle w:val="a9"/>
        <w:spacing w:before="0" w:beforeAutospacing="0" w:after="0" w:afterAutospacing="0"/>
        <w:ind w:left="1587"/>
        <w:jc w:val="both"/>
        <w:rPr>
          <w:u w:val="single"/>
        </w:rPr>
      </w:pPr>
      <w:r>
        <w:rPr>
          <w:u w:val="single"/>
        </w:rPr>
        <w:t>38.02.01 «Экономика и бухгалтерский учет (по отраслям)»</w:t>
      </w:r>
      <w:r w:rsidR="00177724" w:rsidRPr="00177724">
        <w:rPr>
          <w:u w:val="single"/>
        </w:rPr>
        <w:t xml:space="preserve"> </w:t>
      </w:r>
    </w:p>
    <w:p w:rsidR="000D0C7A" w:rsidRPr="00196915" w:rsidRDefault="004E617C" w:rsidP="004E617C">
      <w:pPr>
        <w:pStyle w:val="a9"/>
        <w:spacing w:before="0" w:beforeAutospacing="0" w:after="0" w:afterAutospacing="0"/>
        <w:ind w:left="1587"/>
        <w:rPr>
          <w:bCs/>
          <w:iCs/>
          <w:u w:val="single"/>
          <w:vertAlign w:val="superscript"/>
        </w:rPr>
      </w:pPr>
      <w:r w:rsidRPr="00196915">
        <w:rPr>
          <w:vertAlign w:val="superscript"/>
        </w:rPr>
        <w:t xml:space="preserve">             </w:t>
      </w:r>
      <w:r w:rsidR="00196915">
        <w:rPr>
          <w:vertAlign w:val="superscript"/>
        </w:rPr>
        <w:t xml:space="preserve">                             </w:t>
      </w:r>
      <w:r w:rsidRPr="00196915">
        <w:rPr>
          <w:vertAlign w:val="superscript"/>
        </w:rPr>
        <w:t xml:space="preserve">       </w:t>
      </w:r>
      <w:r w:rsidR="000D0C7A" w:rsidRPr="00196915">
        <w:rPr>
          <w:vertAlign w:val="superscript"/>
        </w:rPr>
        <w:t>(код и наименование специальности)</w:t>
      </w:r>
    </w:p>
    <w:p w:rsidR="000D0C7A" w:rsidRDefault="000D0C7A" w:rsidP="000D0C7A">
      <w:pPr>
        <w:spacing w:line="360" w:lineRule="auto"/>
        <w:rPr>
          <w:rFonts w:ascii="Times New Roman" w:hAnsi="Times New Roman" w:cs="Times New Roman"/>
          <w:sz w:val="28"/>
          <w:szCs w:val="28"/>
        </w:rPr>
      </w:pPr>
    </w:p>
    <w:p w:rsidR="000D0C7A" w:rsidRPr="00A628E0" w:rsidRDefault="000D0C7A" w:rsidP="000D0C7A">
      <w:pPr>
        <w:spacing w:line="360" w:lineRule="auto"/>
        <w:rPr>
          <w:rFonts w:ascii="Times New Roman" w:hAnsi="Times New Roman" w:cs="Times New Roman"/>
          <w:b/>
          <w:sz w:val="28"/>
          <w:szCs w:val="28"/>
        </w:rPr>
      </w:pPr>
    </w:p>
    <w:p w:rsidR="00180C2C" w:rsidRPr="00687AE6" w:rsidRDefault="00180C2C" w:rsidP="00180C2C">
      <w:pPr>
        <w:pStyle w:val="a9"/>
        <w:spacing w:after="0"/>
      </w:pPr>
    </w:p>
    <w:p w:rsidR="00180C2C" w:rsidRPr="00687AE6" w:rsidRDefault="00180C2C" w:rsidP="00180C2C">
      <w:pPr>
        <w:pStyle w:val="a9"/>
        <w:spacing w:after="0"/>
      </w:pPr>
    </w:p>
    <w:p w:rsidR="00180C2C" w:rsidRPr="00687AE6" w:rsidRDefault="00180C2C" w:rsidP="00180C2C">
      <w:pPr>
        <w:pStyle w:val="a9"/>
        <w:spacing w:after="0"/>
      </w:pPr>
    </w:p>
    <w:p w:rsidR="00180C2C" w:rsidRPr="00687AE6" w:rsidRDefault="00180C2C" w:rsidP="00180C2C">
      <w:pPr>
        <w:pStyle w:val="a9"/>
        <w:spacing w:after="0"/>
      </w:pPr>
    </w:p>
    <w:p w:rsidR="00180C2C" w:rsidRDefault="00180C2C" w:rsidP="00180C2C">
      <w:pPr>
        <w:pStyle w:val="a9"/>
        <w:spacing w:after="0"/>
      </w:pPr>
    </w:p>
    <w:p w:rsidR="00F06C5E" w:rsidRPr="00687AE6" w:rsidRDefault="00F06C5E" w:rsidP="00180C2C">
      <w:pPr>
        <w:pStyle w:val="a9"/>
        <w:spacing w:after="0"/>
      </w:pPr>
    </w:p>
    <w:p w:rsidR="00180C2C" w:rsidRPr="00687AE6" w:rsidRDefault="00180C2C" w:rsidP="00E811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color w:val="262626" w:themeColor="text1" w:themeTint="D9"/>
          <w:sz w:val="24"/>
          <w:szCs w:val="24"/>
        </w:rPr>
      </w:pPr>
    </w:p>
    <w:p w:rsidR="00E81178" w:rsidRDefault="00E81178"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Default="00510255" w:rsidP="00E81178">
      <w:pPr>
        <w:rPr>
          <w:rFonts w:ascii="Times New Roman" w:hAnsi="Times New Roman" w:cs="Times New Roman"/>
          <w:color w:val="262626" w:themeColor="text1" w:themeTint="D9"/>
          <w:sz w:val="24"/>
          <w:szCs w:val="24"/>
        </w:rPr>
      </w:pPr>
    </w:p>
    <w:p w:rsidR="00510255" w:rsidRPr="00687AE6" w:rsidRDefault="00510255" w:rsidP="00E81178">
      <w:pPr>
        <w:rPr>
          <w:rFonts w:ascii="Times New Roman" w:hAnsi="Times New Roman" w:cs="Times New Roman"/>
          <w:color w:val="262626" w:themeColor="text1" w:themeTint="D9"/>
          <w:sz w:val="24"/>
          <w:szCs w:val="24"/>
        </w:rPr>
      </w:pPr>
    </w:p>
    <w:p w:rsidR="00E81178" w:rsidRPr="00687AE6" w:rsidRDefault="00E81178" w:rsidP="00E81178">
      <w:pPr>
        <w:rPr>
          <w:rFonts w:ascii="Times New Roman" w:hAnsi="Times New Roman" w:cs="Times New Roman"/>
          <w:color w:val="262626" w:themeColor="text1" w:themeTint="D9"/>
          <w:sz w:val="24"/>
          <w:szCs w:val="24"/>
        </w:rPr>
      </w:pPr>
    </w:p>
    <w:p w:rsidR="0051660C" w:rsidRDefault="0051660C" w:rsidP="007338F8">
      <w:pPr>
        <w:pStyle w:val="a3"/>
        <w:keepNext/>
        <w:keepLines/>
        <w:suppressLineNumbers/>
        <w:suppressAutoHyphens/>
        <w:spacing w:after="0" w:line="240" w:lineRule="auto"/>
        <w:ind w:left="227"/>
        <w:jc w:val="center"/>
        <w:rPr>
          <w:rFonts w:ascii="Times New Roman" w:hAnsi="Times New Roman" w:cs="Times New Roman"/>
          <w:b/>
          <w:color w:val="262626" w:themeColor="text1" w:themeTint="D9"/>
          <w:sz w:val="28"/>
          <w:szCs w:val="28"/>
        </w:rPr>
      </w:pPr>
      <w:r>
        <w:rPr>
          <w:rFonts w:ascii="Times New Roman" w:hAnsi="Times New Roman" w:cs="Times New Roman"/>
          <w:b/>
          <w:color w:val="262626" w:themeColor="text1" w:themeTint="D9"/>
          <w:sz w:val="28"/>
          <w:szCs w:val="28"/>
        </w:rPr>
        <w:br w:type="page"/>
      </w:r>
    </w:p>
    <w:p w:rsidR="007338F8" w:rsidRPr="009C043B" w:rsidRDefault="007338F8" w:rsidP="007338F8">
      <w:pPr>
        <w:pStyle w:val="a3"/>
        <w:keepNext/>
        <w:keepLines/>
        <w:suppressLineNumbers/>
        <w:suppressAutoHyphens/>
        <w:spacing w:after="0" w:line="240" w:lineRule="auto"/>
        <w:ind w:left="227"/>
        <w:jc w:val="center"/>
        <w:rPr>
          <w:rFonts w:ascii="Times New Roman" w:hAnsi="Times New Roman" w:cs="Times New Roman"/>
          <w:b/>
          <w:color w:val="262626" w:themeColor="text1" w:themeTint="D9"/>
          <w:sz w:val="28"/>
          <w:szCs w:val="28"/>
        </w:rPr>
      </w:pPr>
      <w:bookmarkStart w:id="0" w:name="_GoBack"/>
      <w:bookmarkEnd w:id="0"/>
      <w:r w:rsidRPr="009C043B">
        <w:rPr>
          <w:rFonts w:ascii="Times New Roman" w:hAnsi="Times New Roman" w:cs="Times New Roman"/>
          <w:b/>
          <w:color w:val="262626" w:themeColor="text1" w:themeTint="D9"/>
          <w:sz w:val="28"/>
          <w:szCs w:val="28"/>
        </w:rPr>
        <w:lastRenderedPageBreak/>
        <w:t>Содержание:</w:t>
      </w:r>
    </w:p>
    <w:p w:rsidR="007338F8" w:rsidRPr="00687AE6" w:rsidRDefault="007338F8" w:rsidP="007338F8">
      <w:pPr>
        <w:pStyle w:val="a3"/>
        <w:keepNext/>
        <w:keepLines/>
        <w:suppressLineNumbers/>
        <w:suppressAutoHyphens/>
        <w:spacing w:after="0" w:line="240" w:lineRule="auto"/>
        <w:ind w:left="227"/>
        <w:rPr>
          <w:rFonts w:ascii="Times New Roman" w:hAnsi="Times New Roman" w:cs="Times New Roman"/>
          <w:b/>
          <w:color w:val="262626" w:themeColor="text1" w:themeTint="D9"/>
          <w:sz w:val="24"/>
          <w:szCs w:val="24"/>
        </w:rPr>
      </w:pPr>
    </w:p>
    <w:p w:rsidR="000659F3" w:rsidRPr="000659F3" w:rsidRDefault="000659F3" w:rsidP="000659F3">
      <w:pPr>
        <w:tabs>
          <w:tab w:val="left" w:pos="851"/>
        </w:tabs>
        <w:spacing w:after="0"/>
        <w:ind w:firstLine="360"/>
        <w:jc w:val="center"/>
        <w:rPr>
          <w:rFonts w:ascii="Times New Roman" w:hAnsi="Times New Roman" w:cs="Times New Roman"/>
          <w:b/>
          <w:sz w:val="24"/>
          <w:szCs w:val="24"/>
        </w:rPr>
      </w:pPr>
    </w:p>
    <w:p w:rsidR="000659F3" w:rsidRPr="000659F3" w:rsidRDefault="000659F3" w:rsidP="008E3950">
      <w:pPr>
        <w:numPr>
          <w:ilvl w:val="0"/>
          <w:numId w:val="7"/>
        </w:numPr>
        <w:tabs>
          <w:tab w:val="left" w:pos="851"/>
        </w:tabs>
        <w:spacing w:after="0" w:line="240" w:lineRule="auto"/>
        <w:ind w:left="794"/>
        <w:rPr>
          <w:rFonts w:ascii="Times New Roman" w:hAnsi="Times New Roman" w:cs="Times New Roman"/>
          <w:b/>
          <w:sz w:val="24"/>
          <w:szCs w:val="24"/>
        </w:rPr>
      </w:pPr>
      <w:r w:rsidRPr="000659F3">
        <w:rPr>
          <w:rFonts w:ascii="Times New Roman" w:hAnsi="Times New Roman" w:cs="Times New Roman"/>
          <w:b/>
          <w:sz w:val="24"/>
          <w:szCs w:val="24"/>
        </w:rPr>
        <w:t>Паспорт фонда оценочных средств</w:t>
      </w:r>
    </w:p>
    <w:p w:rsidR="000659F3" w:rsidRPr="000659F3" w:rsidRDefault="000659F3" w:rsidP="000659F3">
      <w:pPr>
        <w:spacing w:after="0"/>
        <w:rPr>
          <w:rFonts w:ascii="Times New Roman" w:hAnsi="Times New Roman" w:cs="Times New Roman"/>
          <w:sz w:val="24"/>
          <w:szCs w:val="24"/>
        </w:rPr>
      </w:pPr>
    </w:p>
    <w:p w:rsidR="000659F3" w:rsidRPr="000659F3" w:rsidRDefault="00E0053A" w:rsidP="000659F3">
      <w:pPr>
        <w:spacing w:after="0"/>
        <w:rPr>
          <w:rFonts w:ascii="Times New Roman" w:hAnsi="Times New Roman" w:cs="Times New Roman"/>
          <w:sz w:val="24"/>
          <w:szCs w:val="24"/>
        </w:rPr>
      </w:pPr>
      <w:r>
        <w:rPr>
          <w:rFonts w:ascii="Times New Roman" w:hAnsi="Times New Roman" w:cs="Times New Roman"/>
          <w:sz w:val="24"/>
          <w:szCs w:val="24"/>
        </w:rPr>
        <w:t>1.1</w:t>
      </w:r>
      <w:r w:rsidR="000659F3" w:rsidRPr="000659F3">
        <w:rPr>
          <w:rFonts w:ascii="Times New Roman" w:hAnsi="Times New Roman" w:cs="Times New Roman"/>
          <w:sz w:val="24"/>
          <w:szCs w:val="24"/>
        </w:rPr>
        <w:t>.  Результаты освоения учебной дисциплины</w:t>
      </w:r>
    </w:p>
    <w:p w:rsidR="000659F3" w:rsidRPr="000659F3" w:rsidRDefault="00E0053A" w:rsidP="000659F3">
      <w:pPr>
        <w:spacing w:after="0"/>
        <w:rPr>
          <w:rFonts w:ascii="Times New Roman" w:hAnsi="Times New Roman" w:cs="Times New Roman"/>
          <w:sz w:val="24"/>
          <w:szCs w:val="24"/>
        </w:rPr>
      </w:pPr>
      <w:r>
        <w:rPr>
          <w:rFonts w:ascii="Times New Roman" w:hAnsi="Times New Roman" w:cs="Times New Roman"/>
          <w:sz w:val="24"/>
          <w:szCs w:val="24"/>
        </w:rPr>
        <w:t>1.2</w:t>
      </w:r>
      <w:r w:rsidR="000659F3" w:rsidRPr="000659F3">
        <w:rPr>
          <w:rFonts w:ascii="Times New Roman" w:hAnsi="Times New Roman" w:cs="Times New Roman"/>
          <w:sz w:val="24"/>
          <w:szCs w:val="24"/>
        </w:rPr>
        <w:t>.  Виды и фор</w:t>
      </w:r>
      <w:r w:rsidR="000F0575">
        <w:rPr>
          <w:rFonts w:ascii="Times New Roman" w:hAnsi="Times New Roman" w:cs="Times New Roman"/>
          <w:sz w:val="24"/>
          <w:szCs w:val="24"/>
        </w:rPr>
        <w:t>м</w:t>
      </w:r>
      <w:r w:rsidR="000659F3" w:rsidRPr="000659F3">
        <w:rPr>
          <w:rFonts w:ascii="Times New Roman" w:hAnsi="Times New Roman" w:cs="Times New Roman"/>
          <w:sz w:val="24"/>
          <w:szCs w:val="24"/>
        </w:rPr>
        <w:t xml:space="preserve">ы контроля освоения учебной дисциплины </w:t>
      </w:r>
    </w:p>
    <w:p w:rsidR="000659F3" w:rsidRPr="000659F3" w:rsidRDefault="006E0D4D" w:rsidP="000659F3">
      <w:pPr>
        <w:spacing w:after="0"/>
        <w:ind w:hanging="568"/>
        <w:rPr>
          <w:rFonts w:ascii="Times New Roman" w:hAnsi="Times New Roman" w:cs="Times New Roman"/>
          <w:sz w:val="24"/>
          <w:szCs w:val="24"/>
        </w:rPr>
      </w:pPr>
      <w:r>
        <w:rPr>
          <w:rFonts w:ascii="Times New Roman" w:hAnsi="Times New Roman" w:cs="Times New Roman"/>
          <w:sz w:val="24"/>
          <w:szCs w:val="24"/>
        </w:rPr>
        <w:t xml:space="preserve">         </w:t>
      </w:r>
      <w:r w:rsidR="00E0053A">
        <w:rPr>
          <w:rFonts w:ascii="Times New Roman" w:hAnsi="Times New Roman" w:cs="Times New Roman"/>
          <w:sz w:val="24"/>
          <w:szCs w:val="24"/>
        </w:rPr>
        <w:t>1.3</w:t>
      </w:r>
      <w:r w:rsidR="000659F3" w:rsidRPr="000659F3">
        <w:rPr>
          <w:rFonts w:ascii="Times New Roman" w:hAnsi="Times New Roman" w:cs="Times New Roman"/>
          <w:sz w:val="24"/>
          <w:szCs w:val="24"/>
        </w:rPr>
        <w:t>.  Сводная таблица  контроля и оценивания результатов освоения учебной дисциплины</w:t>
      </w:r>
    </w:p>
    <w:p w:rsidR="000659F3" w:rsidRPr="000659F3" w:rsidRDefault="000659F3" w:rsidP="000659F3">
      <w:pPr>
        <w:tabs>
          <w:tab w:val="left" w:pos="851"/>
        </w:tabs>
        <w:spacing w:after="0"/>
        <w:ind w:firstLine="360"/>
        <w:rPr>
          <w:rFonts w:ascii="Times New Roman" w:hAnsi="Times New Roman" w:cs="Times New Roman"/>
          <w:b/>
          <w:sz w:val="24"/>
          <w:szCs w:val="24"/>
        </w:rPr>
      </w:pPr>
    </w:p>
    <w:p w:rsidR="000659F3" w:rsidRPr="000659F3" w:rsidRDefault="000659F3" w:rsidP="006E0D4D">
      <w:pPr>
        <w:tabs>
          <w:tab w:val="left" w:pos="851"/>
        </w:tabs>
        <w:spacing w:after="0"/>
        <w:ind w:firstLine="360"/>
        <w:rPr>
          <w:rFonts w:ascii="Times New Roman" w:hAnsi="Times New Roman" w:cs="Times New Roman"/>
          <w:b/>
          <w:sz w:val="24"/>
          <w:szCs w:val="24"/>
        </w:rPr>
      </w:pPr>
      <w:r w:rsidRPr="000659F3">
        <w:rPr>
          <w:rFonts w:ascii="Times New Roman" w:hAnsi="Times New Roman" w:cs="Times New Roman"/>
          <w:b/>
          <w:sz w:val="24"/>
          <w:szCs w:val="24"/>
        </w:rPr>
        <w:t>2.</w:t>
      </w:r>
      <w:r w:rsidRPr="000659F3">
        <w:rPr>
          <w:rFonts w:ascii="Times New Roman" w:hAnsi="Times New Roman" w:cs="Times New Roman"/>
          <w:b/>
          <w:sz w:val="24"/>
          <w:szCs w:val="24"/>
        </w:rPr>
        <w:tab/>
        <w:t>Контрольно-оценочные средства текущего контроля</w:t>
      </w:r>
    </w:p>
    <w:p w:rsidR="000659F3" w:rsidRPr="000659F3" w:rsidRDefault="000659F3" w:rsidP="000659F3">
      <w:pPr>
        <w:spacing w:after="0"/>
        <w:ind w:firstLine="708"/>
        <w:rPr>
          <w:rFonts w:ascii="Times New Roman" w:hAnsi="Times New Roman" w:cs="Times New Roman"/>
          <w:sz w:val="24"/>
          <w:szCs w:val="24"/>
        </w:rPr>
      </w:pPr>
    </w:p>
    <w:p w:rsidR="000659F3" w:rsidRPr="000659F3" w:rsidRDefault="000659F3" w:rsidP="000659F3">
      <w:pPr>
        <w:spacing w:after="0"/>
        <w:rPr>
          <w:rFonts w:ascii="Times New Roman" w:hAnsi="Times New Roman" w:cs="Times New Roman"/>
          <w:sz w:val="24"/>
          <w:szCs w:val="24"/>
        </w:rPr>
      </w:pPr>
      <w:r w:rsidRPr="000659F3">
        <w:rPr>
          <w:rFonts w:ascii="Times New Roman" w:hAnsi="Times New Roman" w:cs="Times New Roman"/>
          <w:sz w:val="24"/>
          <w:szCs w:val="24"/>
        </w:rPr>
        <w:t>2.1. Устный опрос</w:t>
      </w:r>
    </w:p>
    <w:p w:rsidR="000659F3" w:rsidRPr="000659F3" w:rsidRDefault="000F0575" w:rsidP="000659F3">
      <w:pPr>
        <w:spacing w:after="0"/>
        <w:rPr>
          <w:rFonts w:ascii="Times New Roman" w:hAnsi="Times New Roman" w:cs="Times New Roman"/>
          <w:sz w:val="24"/>
          <w:szCs w:val="24"/>
        </w:rPr>
      </w:pPr>
      <w:r>
        <w:rPr>
          <w:rFonts w:ascii="Times New Roman" w:hAnsi="Times New Roman" w:cs="Times New Roman"/>
          <w:sz w:val="24"/>
          <w:szCs w:val="24"/>
        </w:rPr>
        <w:t>2.2. Практическое занятие</w:t>
      </w:r>
      <w:r w:rsidR="000659F3" w:rsidRPr="000659F3">
        <w:rPr>
          <w:rFonts w:ascii="Times New Roman" w:hAnsi="Times New Roman" w:cs="Times New Roman"/>
          <w:sz w:val="24"/>
          <w:szCs w:val="24"/>
        </w:rPr>
        <w:t xml:space="preserve"> </w:t>
      </w:r>
    </w:p>
    <w:p w:rsidR="000659F3" w:rsidRPr="000659F3" w:rsidRDefault="000659F3" w:rsidP="000659F3">
      <w:pPr>
        <w:spacing w:after="0"/>
        <w:rPr>
          <w:rFonts w:ascii="Times New Roman" w:hAnsi="Times New Roman" w:cs="Times New Roman"/>
          <w:sz w:val="24"/>
          <w:szCs w:val="24"/>
        </w:rPr>
      </w:pPr>
      <w:r w:rsidRPr="000659F3">
        <w:rPr>
          <w:rFonts w:ascii="Times New Roman" w:hAnsi="Times New Roman" w:cs="Times New Roman"/>
          <w:sz w:val="24"/>
          <w:szCs w:val="24"/>
        </w:rPr>
        <w:t>2.</w:t>
      </w:r>
      <w:r w:rsidR="000F0575">
        <w:rPr>
          <w:rFonts w:ascii="Times New Roman" w:hAnsi="Times New Roman" w:cs="Times New Roman"/>
          <w:sz w:val="24"/>
          <w:szCs w:val="24"/>
        </w:rPr>
        <w:t>3</w:t>
      </w:r>
      <w:r w:rsidRPr="000659F3">
        <w:rPr>
          <w:rFonts w:ascii="Times New Roman" w:hAnsi="Times New Roman" w:cs="Times New Roman"/>
          <w:sz w:val="24"/>
          <w:szCs w:val="24"/>
        </w:rPr>
        <w:t>. Реферат, доклад, учебный проект, электронная учебная презентация</w:t>
      </w:r>
    </w:p>
    <w:p w:rsidR="000659F3" w:rsidRPr="000659F3" w:rsidRDefault="000659F3" w:rsidP="000659F3">
      <w:pPr>
        <w:tabs>
          <w:tab w:val="left" w:pos="851"/>
        </w:tabs>
        <w:spacing w:after="0"/>
        <w:ind w:firstLine="360"/>
        <w:rPr>
          <w:rFonts w:ascii="Times New Roman" w:hAnsi="Times New Roman" w:cs="Times New Roman"/>
          <w:sz w:val="24"/>
          <w:szCs w:val="24"/>
        </w:rPr>
      </w:pPr>
    </w:p>
    <w:p w:rsidR="000659F3" w:rsidRPr="000659F3" w:rsidRDefault="000659F3" w:rsidP="000659F3">
      <w:pPr>
        <w:tabs>
          <w:tab w:val="left" w:pos="851"/>
        </w:tabs>
        <w:spacing w:after="0"/>
        <w:ind w:firstLine="360"/>
        <w:rPr>
          <w:rFonts w:ascii="Times New Roman" w:hAnsi="Times New Roman" w:cs="Times New Roman"/>
          <w:b/>
          <w:sz w:val="24"/>
          <w:szCs w:val="24"/>
        </w:rPr>
      </w:pPr>
      <w:r w:rsidRPr="000659F3">
        <w:rPr>
          <w:rFonts w:ascii="Times New Roman" w:hAnsi="Times New Roman" w:cs="Times New Roman"/>
          <w:b/>
          <w:sz w:val="24"/>
          <w:szCs w:val="24"/>
        </w:rPr>
        <w:t>3.</w:t>
      </w:r>
      <w:r w:rsidRPr="000659F3">
        <w:rPr>
          <w:rFonts w:ascii="Times New Roman" w:hAnsi="Times New Roman" w:cs="Times New Roman"/>
          <w:b/>
          <w:sz w:val="24"/>
          <w:szCs w:val="24"/>
        </w:rPr>
        <w:tab/>
        <w:t>Контрольно-оценочные средства промежуточной аттестации</w:t>
      </w:r>
    </w:p>
    <w:p w:rsidR="000659F3" w:rsidRPr="000659F3" w:rsidRDefault="000659F3" w:rsidP="000659F3">
      <w:pPr>
        <w:spacing w:after="0"/>
        <w:ind w:firstLine="708"/>
        <w:rPr>
          <w:rFonts w:ascii="Times New Roman" w:hAnsi="Times New Roman" w:cs="Times New Roman"/>
          <w:bCs/>
          <w:sz w:val="24"/>
          <w:szCs w:val="24"/>
        </w:rPr>
      </w:pPr>
    </w:p>
    <w:p w:rsidR="000659F3" w:rsidRPr="00E0053A" w:rsidRDefault="000659F3" w:rsidP="00E0053A">
      <w:pPr>
        <w:spacing w:after="0"/>
        <w:rPr>
          <w:rFonts w:ascii="Times New Roman" w:hAnsi="Times New Roman" w:cs="Times New Roman"/>
          <w:bCs/>
          <w:sz w:val="24"/>
          <w:szCs w:val="24"/>
        </w:rPr>
      </w:pPr>
      <w:r w:rsidRPr="000659F3">
        <w:rPr>
          <w:rFonts w:ascii="Times New Roman" w:hAnsi="Times New Roman" w:cs="Times New Roman"/>
          <w:bCs/>
          <w:sz w:val="24"/>
          <w:szCs w:val="24"/>
        </w:rPr>
        <w:t xml:space="preserve">3.1.  </w:t>
      </w:r>
      <w:r w:rsidR="00196915">
        <w:rPr>
          <w:rFonts w:ascii="Times New Roman" w:hAnsi="Times New Roman" w:cs="Times New Roman"/>
          <w:bCs/>
          <w:sz w:val="24"/>
          <w:szCs w:val="24"/>
        </w:rPr>
        <w:t>Дифференцированный з</w:t>
      </w:r>
      <w:r w:rsidRPr="000659F3">
        <w:rPr>
          <w:rFonts w:ascii="Times New Roman" w:hAnsi="Times New Roman" w:cs="Times New Roman"/>
          <w:bCs/>
          <w:sz w:val="24"/>
          <w:szCs w:val="24"/>
        </w:rPr>
        <w:t>ачет</w:t>
      </w:r>
    </w:p>
    <w:p w:rsidR="007338F8" w:rsidRPr="00687AE6" w:rsidRDefault="007338F8" w:rsidP="007338F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rFonts w:ascii="Times New Roman" w:eastAsia="Times New Roman" w:hAnsi="Times New Roman" w:cs="Times New Roman"/>
          <w:bCs/>
          <w:color w:val="000000"/>
          <w:sz w:val="24"/>
          <w:szCs w:val="24"/>
          <w:lang w:eastAsia="ru-RU"/>
        </w:rPr>
      </w:pPr>
    </w:p>
    <w:p w:rsidR="006E4CEE" w:rsidRDefault="006E4CEE"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45387B" w:rsidRDefault="0045387B"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0F0575" w:rsidRDefault="000F0575" w:rsidP="00A80812">
      <w:pPr>
        <w:pStyle w:val="23"/>
        <w:shd w:val="clear" w:color="auto" w:fill="auto"/>
        <w:spacing w:after="0" w:line="360" w:lineRule="auto"/>
        <w:jc w:val="center"/>
        <w:rPr>
          <w:b/>
          <w:sz w:val="28"/>
          <w:szCs w:val="28"/>
        </w:rPr>
      </w:pPr>
    </w:p>
    <w:p w:rsidR="00A80812" w:rsidRDefault="00A80812" w:rsidP="008E3950">
      <w:pPr>
        <w:pStyle w:val="23"/>
        <w:numPr>
          <w:ilvl w:val="0"/>
          <w:numId w:val="8"/>
        </w:numPr>
        <w:shd w:val="clear" w:color="auto" w:fill="auto"/>
        <w:spacing w:after="0" w:line="360" w:lineRule="auto"/>
        <w:jc w:val="center"/>
        <w:rPr>
          <w:b/>
          <w:sz w:val="28"/>
          <w:szCs w:val="28"/>
        </w:rPr>
      </w:pPr>
      <w:r w:rsidRPr="00082AD9">
        <w:rPr>
          <w:b/>
          <w:sz w:val="28"/>
          <w:szCs w:val="28"/>
        </w:rPr>
        <w:t>ПАСПОРТ ОЦЕНОЧНЫХ СРЕДСТВ</w:t>
      </w:r>
    </w:p>
    <w:p w:rsidR="000659F3" w:rsidRDefault="000659F3" w:rsidP="00E0053A">
      <w:pPr>
        <w:spacing w:after="0"/>
        <w:ind w:left="360" w:firstLine="360"/>
        <w:jc w:val="both"/>
        <w:rPr>
          <w:rFonts w:ascii="Times New Roman" w:hAnsi="Times New Roman" w:cs="Times New Roman"/>
          <w:sz w:val="24"/>
          <w:szCs w:val="24"/>
        </w:rPr>
      </w:pPr>
      <w:r w:rsidRPr="000659F3">
        <w:rPr>
          <w:rFonts w:ascii="Times New Roman" w:hAnsi="Times New Roman" w:cs="Times New Roman"/>
          <w:sz w:val="24"/>
          <w:szCs w:val="24"/>
        </w:rPr>
        <w:t xml:space="preserve">Фонд оценочных средств разработан на основе: </w:t>
      </w:r>
    </w:p>
    <w:p w:rsidR="00E0053A" w:rsidRDefault="00E0053A" w:rsidP="008E3950">
      <w:pPr>
        <w:pStyle w:val="a3"/>
        <w:numPr>
          <w:ilvl w:val="0"/>
          <w:numId w:val="10"/>
        </w:numPr>
        <w:shd w:val="clear" w:color="auto" w:fill="FFFFFF"/>
        <w:tabs>
          <w:tab w:val="left" w:leader="underscore" w:pos="5198"/>
        </w:tabs>
        <w:spacing w:after="0"/>
        <w:ind w:left="360"/>
        <w:jc w:val="both"/>
        <w:rPr>
          <w:rFonts w:ascii="Times New Roman" w:hAnsi="Times New Roman" w:cs="Times New Roman"/>
          <w:sz w:val="24"/>
          <w:szCs w:val="24"/>
        </w:rPr>
      </w:pPr>
      <w:r w:rsidRPr="00E0053A">
        <w:rPr>
          <w:rFonts w:ascii="Times New Roman" w:hAnsi="Times New Roman" w:cs="Times New Roman"/>
          <w:sz w:val="24"/>
          <w:szCs w:val="24"/>
        </w:rPr>
        <w:lastRenderedPageBreak/>
        <w:t xml:space="preserve">Приказа Минобрнауки России «О внесении изменений в Федеральный </w:t>
      </w:r>
      <w:r>
        <w:rPr>
          <w:rFonts w:ascii="Times New Roman" w:hAnsi="Times New Roman" w:cs="Times New Roman"/>
          <w:sz w:val="24"/>
          <w:szCs w:val="24"/>
        </w:rPr>
        <w:t xml:space="preserve">государственный образовательный </w:t>
      </w:r>
      <w:r w:rsidRPr="00E0053A">
        <w:rPr>
          <w:rFonts w:ascii="Times New Roman" w:hAnsi="Times New Roman" w:cs="Times New Roman"/>
          <w:sz w:val="24"/>
          <w:szCs w:val="24"/>
        </w:rPr>
        <w:t>стандарт среднего общего образования, утвержденный Приказом Министерства образования и науки Российской Федерации от 17 мая 2012 г. № 413» от 29 и</w:t>
      </w:r>
      <w:r>
        <w:rPr>
          <w:rFonts w:ascii="Times New Roman" w:hAnsi="Times New Roman" w:cs="Times New Roman"/>
          <w:sz w:val="24"/>
          <w:szCs w:val="24"/>
        </w:rPr>
        <w:t xml:space="preserve">юня 2017 г. № 613; </w:t>
      </w:r>
    </w:p>
    <w:p w:rsidR="00E0053A" w:rsidRPr="00E0053A" w:rsidRDefault="00E0053A" w:rsidP="008E3950">
      <w:pPr>
        <w:pStyle w:val="a3"/>
        <w:numPr>
          <w:ilvl w:val="0"/>
          <w:numId w:val="10"/>
        </w:numPr>
        <w:shd w:val="clear" w:color="auto" w:fill="FFFFFF"/>
        <w:tabs>
          <w:tab w:val="left" w:leader="underscore" w:pos="5198"/>
        </w:tabs>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на основании </w:t>
      </w:r>
      <w:r w:rsidRPr="00E0053A">
        <w:rPr>
          <w:rFonts w:ascii="Times New Roman" w:hAnsi="Times New Roman" w:cs="Times New Roman"/>
          <w:sz w:val="24"/>
          <w:szCs w:val="24"/>
        </w:rPr>
        <w:t xml:space="preserve">Письма Минобрнауки России «Об организации изучения учебного предмета “Астрономия”» </w:t>
      </w:r>
      <w:r>
        <w:rPr>
          <w:rFonts w:ascii="Times New Roman" w:hAnsi="Times New Roman" w:cs="Times New Roman"/>
          <w:sz w:val="24"/>
          <w:szCs w:val="24"/>
        </w:rPr>
        <w:t>от 20 июня 2017 г. № ТС-194/08;</w:t>
      </w:r>
    </w:p>
    <w:p w:rsidR="0090150F" w:rsidRPr="00E0053A" w:rsidRDefault="000659F3" w:rsidP="008E3950">
      <w:pPr>
        <w:pStyle w:val="a3"/>
        <w:numPr>
          <w:ilvl w:val="0"/>
          <w:numId w:val="9"/>
        </w:numPr>
        <w:spacing w:after="0"/>
        <w:ind w:left="360"/>
        <w:jc w:val="both"/>
        <w:rPr>
          <w:rFonts w:ascii="Times New Roman" w:hAnsi="Times New Roman" w:cs="Times New Roman"/>
          <w:sz w:val="24"/>
          <w:szCs w:val="24"/>
        </w:rPr>
      </w:pPr>
      <w:r w:rsidRPr="000659F3">
        <w:rPr>
          <w:rFonts w:ascii="Times New Roman" w:hAnsi="Times New Roman" w:cs="Times New Roman"/>
          <w:sz w:val="24"/>
          <w:szCs w:val="24"/>
        </w:rPr>
        <w:t>Федерального государственного образовательного стандарта среднего общего образования (далее – ФГОС СОО) (утвержден приказом Министерства образования и науки РФ от 17.05.2012 № 413) с изменениями, внесенными приказом Минобрнауки России от 07.06.2017 №</w:t>
      </w:r>
      <w:r w:rsidRPr="00E0053A">
        <w:rPr>
          <w:rFonts w:ascii="Times New Roman" w:hAnsi="Times New Roman" w:cs="Times New Roman"/>
          <w:sz w:val="24"/>
          <w:szCs w:val="24"/>
        </w:rPr>
        <w:t>506</w:t>
      </w:r>
      <w:r w:rsidR="00E0053A" w:rsidRPr="00E0053A">
        <w:rPr>
          <w:rFonts w:ascii="Times New Roman" w:hAnsi="Times New Roman" w:cs="Times New Roman"/>
          <w:sz w:val="24"/>
          <w:szCs w:val="24"/>
        </w:rPr>
        <w:t xml:space="preserve"> </w:t>
      </w:r>
      <w:r w:rsidR="00FC0F28" w:rsidRPr="00E0053A">
        <w:rPr>
          <w:rFonts w:ascii="Times New Roman" w:hAnsi="Times New Roman" w:cs="Times New Roman"/>
          <w:color w:val="262626" w:themeColor="text1" w:themeTint="D9"/>
          <w:sz w:val="24"/>
          <w:szCs w:val="24"/>
        </w:rPr>
        <w:t xml:space="preserve">и </w:t>
      </w:r>
      <w:r w:rsidR="00FC0F28" w:rsidRPr="00E0053A">
        <w:rPr>
          <w:rFonts w:ascii="Times New Roman" w:hAnsi="Times New Roman" w:cs="Times New Roman"/>
          <w:sz w:val="24"/>
          <w:szCs w:val="24"/>
        </w:rPr>
        <w:t>предназначен</w:t>
      </w:r>
      <w:r w:rsidR="00FC0F28" w:rsidRPr="00E0053A">
        <w:rPr>
          <w:rFonts w:ascii="Times New Roman" w:hAnsi="Times New Roman" w:cs="Times New Roman"/>
          <w:color w:val="262626" w:themeColor="text1" w:themeTint="D9"/>
          <w:sz w:val="24"/>
          <w:szCs w:val="24"/>
        </w:rPr>
        <w:t xml:space="preserve"> для </w:t>
      </w:r>
      <w:r w:rsidR="0031532A" w:rsidRPr="00E0053A">
        <w:rPr>
          <w:rFonts w:ascii="Times New Roman" w:hAnsi="Times New Roman" w:cs="Times New Roman"/>
          <w:color w:val="262626" w:themeColor="text1" w:themeTint="D9"/>
          <w:sz w:val="24"/>
          <w:szCs w:val="24"/>
        </w:rPr>
        <w:t xml:space="preserve">текущей </w:t>
      </w:r>
      <w:r w:rsidR="00FC0F28" w:rsidRPr="00E0053A">
        <w:rPr>
          <w:rFonts w:ascii="Times New Roman" w:hAnsi="Times New Roman" w:cs="Times New Roman"/>
          <w:sz w:val="24"/>
          <w:szCs w:val="24"/>
        </w:rPr>
        <w:t>проверки,</w:t>
      </w:r>
      <w:r w:rsidR="00FC0F28" w:rsidRPr="00E0053A">
        <w:rPr>
          <w:rFonts w:ascii="Times New Roman" w:hAnsi="Times New Roman" w:cs="Times New Roman"/>
          <w:color w:val="262626" w:themeColor="text1" w:themeTint="D9"/>
          <w:sz w:val="24"/>
          <w:szCs w:val="24"/>
        </w:rPr>
        <w:t xml:space="preserve"> контроля и оценки образовательных достижений </w:t>
      </w:r>
      <w:r w:rsidR="00FC0F28" w:rsidRPr="00E0053A">
        <w:rPr>
          <w:rFonts w:ascii="Times New Roman" w:hAnsi="Times New Roman" w:cs="Times New Roman"/>
          <w:sz w:val="24"/>
          <w:szCs w:val="24"/>
        </w:rPr>
        <w:t xml:space="preserve">освоения студентами </w:t>
      </w:r>
      <w:r w:rsidR="00E0053A">
        <w:rPr>
          <w:rFonts w:ascii="Times New Roman" w:hAnsi="Times New Roman" w:cs="Times New Roman"/>
          <w:sz w:val="24"/>
          <w:szCs w:val="24"/>
        </w:rPr>
        <w:t xml:space="preserve">СПО </w:t>
      </w:r>
      <w:r w:rsidR="00FC0F28" w:rsidRPr="00E0053A">
        <w:rPr>
          <w:rFonts w:ascii="Times New Roman" w:hAnsi="Times New Roman" w:cs="Times New Roman"/>
          <w:sz w:val="24"/>
          <w:szCs w:val="24"/>
        </w:rPr>
        <w:t>дисциплин</w:t>
      </w:r>
      <w:r w:rsidR="00E0053A">
        <w:rPr>
          <w:rFonts w:ascii="Times New Roman" w:hAnsi="Times New Roman" w:cs="Times New Roman"/>
          <w:sz w:val="24"/>
          <w:szCs w:val="24"/>
        </w:rPr>
        <w:t>ы</w:t>
      </w:r>
      <w:r w:rsidR="00FC0F28" w:rsidRPr="00E0053A">
        <w:rPr>
          <w:rFonts w:ascii="Times New Roman" w:hAnsi="Times New Roman" w:cs="Times New Roman"/>
          <w:sz w:val="24"/>
          <w:szCs w:val="24"/>
        </w:rPr>
        <w:t xml:space="preserve"> </w:t>
      </w:r>
      <w:r w:rsidR="00196915">
        <w:rPr>
          <w:rFonts w:ascii="Times New Roman" w:hAnsi="Times New Roman" w:cs="Times New Roman"/>
          <w:sz w:val="24"/>
          <w:szCs w:val="24"/>
        </w:rPr>
        <w:t>ОУД.08</w:t>
      </w:r>
      <w:r w:rsidR="0045387B">
        <w:rPr>
          <w:rFonts w:ascii="Times New Roman" w:hAnsi="Times New Roman" w:cs="Times New Roman"/>
          <w:sz w:val="24"/>
          <w:szCs w:val="24"/>
        </w:rPr>
        <w:t xml:space="preserve"> </w:t>
      </w:r>
      <w:r w:rsidR="0031532A" w:rsidRPr="00E0053A">
        <w:rPr>
          <w:rFonts w:ascii="Times New Roman" w:hAnsi="Times New Roman" w:cs="Times New Roman"/>
          <w:sz w:val="24"/>
          <w:szCs w:val="24"/>
        </w:rPr>
        <w:t>Астрономия</w:t>
      </w:r>
      <w:r w:rsidR="00FC0F28" w:rsidRPr="00E0053A">
        <w:rPr>
          <w:rFonts w:ascii="Times New Roman" w:hAnsi="Times New Roman" w:cs="Times New Roman"/>
          <w:sz w:val="24"/>
          <w:szCs w:val="24"/>
        </w:rPr>
        <w:t xml:space="preserve">, которая является частью основной профессиональной образовательной программы по специальности: </w:t>
      </w:r>
    </w:p>
    <w:p w:rsidR="00177724" w:rsidRPr="00177724" w:rsidRDefault="00196915" w:rsidP="00177724">
      <w:pPr>
        <w:pStyle w:val="a9"/>
        <w:spacing w:before="0" w:beforeAutospacing="0" w:after="0" w:afterAutospacing="0"/>
        <w:ind w:left="720"/>
        <w:jc w:val="center"/>
        <w:rPr>
          <w:u w:val="single"/>
        </w:rPr>
      </w:pPr>
      <w:r>
        <w:rPr>
          <w:u w:val="single"/>
        </w:rPr>
        <w:t>38.02.01</w:t>
      </w:r>
      <w:r w:rsidR="00177724" w:rsidRPr="00177724">
        <w:rPr>
          <w:u w:val="single"/>
        </w:rPr>
        <w:t xml:space="preserve"> </w:t>
      </w:r>
      <w:r>
        <w:rPr>
          <w:u w:val="single"/>
        </w:rPr>
        <w:t>«Экономика и бухгалтерский учет (по отраслям)»</w:t>
      </w:r>
    </w:p>
    <w:p w:rsidR="00AD41D9" w:rsidRPr="00AD41D9" w:rsidRDefault="00AD41D9" w:rsidP="00E0053A">
      <w:pPr>
        <w:pStyle w:val="a9"/>
        <w:spacing w:before="0" w:beforeAutospacing="0" w:after="0" w:afterAutospacing="0" w:line="276" w:lineRule="auto"/>
        <w:ind w:left="360"/>
        <w:jc w:val="center"/>
        <w:rPr>
          <w:u w:val="single"/>
        </w:rPr>
      </w:pPr>
    </w:p>
    <w:p w:rsidR="007338F8" w:rsidRPr="00687AE6" w:rsidRDefault="007338F8" w:rsidP="00E0053A">
      <w:pPr>
        <w:tabs>
          <w:tab w:val="left" w:pos="2127"/>
          <w:tab w:val="left" w:pos="2410"/>
        </w:tabs>
        <w:spacing w:after="0"/>
        <w:ind w:left="360"/>
        <w:rPr>
          <w:rFonts w:ascii="Times New Roman" w:hAnsi="Times New Roman" w:cs="Times New Roman"/>
          <w:caps/>
          <w:sz w:val="24"/>
          <w:szCs w:val="24"/>
        </w:rPr>
      </w:pPr>
    </w:p>
    <w:p w:rsidR="00FF13C9" w:rsidRDefault="00FF13C9" w:rsidP="00687AE6">
      <w:pPr>
        <w:keepNext/>
        <w:keepLines/>
        <w:suppressLineNumbers/>
        <w:suppressAutoHyphens/>
        <w:spacing w:after="0"/>
        <w:jc w:val="both"/>
        <w:rPr>
          <w:rFonts w:ascii="Times New Roman" w:hAnsi="Times New Roman" w:cs="Times New Roman"/>
          <w:b/>
          <w:color w:val="262626" w:themeColor="text1" w:themeTint="D9"/>
          <w:sz w:val="24"/>
          <w:szCs w:val="24"/>
        </w:rPr>
      </w:pPr>
    </w:p>
    <w:p w:rsidR="00E81178" w:rsidRPr="00E0053A" w:rsidRDefault="00E0053A" w:rsidP="008E3950">
      <w:pPr>
        <w:pStyle w:val="a3"/>
        <w:keepNext/>
        <w:keepLines/>
        <w:numPr>
          <w:ilvl w:val="1"/>
          <w:numId w:val="8"/>
        </w:numPr>
        <w:suppressLineNumbers/>
        <w:suppressAutoHyphens/>
        <w:jc w:val="center"/>
        <w:rPr>
          <w:rFonts w:ascii="Times New Roman" w:hAnsi="Times New Roman" w:cs="Times New Roman"/>
          <w:b/>
          <w:bCs/>
          <w:sz w:val="24"/>
          <w:szCs w:val="24"/>
        </w:rPr>
      </w:pPr>
      <w:r w:rsidRPr="00E0053A">
        <w:rPr>
          <w:rFonts w:ascii="Times New Roman" w:hAnsi="Times New Roman" w:cs="Times New Roman"/>
          <w:b/>
          <w:sz w:val="24"/>
          <w:szCs w:val="24"/>
        </w:rPr>
        <w:t>Результаты освоения учебной дисциплины</w:t>
      </w:r>
    </w:p>
    <w:p w:rsidR="00E81178" w:rsidRPr="00E0053A" w:rsidRDefault="00E81178" w:rsidP="00E81178">
      <w:pPr>
        <w:jc w:val="both"/>
        <w:rPr>
          <w:rFonts w:ascii="Times New Roman" w:hAnsi="Times New Roman" w:cs="Times New Roman"/>
          <w:sz w:val="24"/>
          <w:szCs w:val="24"/>
        </w:rPr>
      </w:pPr>
      <w:r w:rsidRPr="00E0053A">
        <w:rPr>
          <w:rFonts w:ascii="Times New Roman" w:hAnsi="Times New Roman" w:cs="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r w:rsidR="00A80812" w:rsidRPr="00E0053A">
        <w:rPr>
          <w:rFonts w:ascii="Times New Roman" w:hAnsi="Times New Roman" w:cs="Times New Roman"/>
          <w:sz w:val="24"/>
          <w:szCs w:val="24"/>
        </w:rPr>
        <w:t xml:space="preserve"> (таблица 1)</w:t>
      </w:r>
      <w:r w:rsidRPr="00E0053A">
        <w:rPr>
          <w:rFonts w:ascii="Times New Roman" w:hAnsi="Times New Roman" w:cs="Times New Roman"/>
          <w:sz w:val="24"/>
          <w:szCs w:val="24"/>
        </w:rPr>
        <w:t>:</w:t>
      </w:r>
    </w:p>
    <w:p w:rsidR="00E0053A" w:rsidRPr="000F0575" w:rsidRDefault="00D56D34" w:rsidP="000F0575">
      <w:pPr>
        <w:spacing w:line="360" w:lineRule="auto"/>
        <w:jc w:val="right"/>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Таблица </w:t>
      </w:r>
      <w:r w:rsidR="00A80812">
        <w:rPr>
          <w:rFonts w:ascii="Times New Roman" w:hAnsi="Times New Roman" w:cs="Times New Roman"/>
          <w:color w:val="262626" w:themeColor="text1" w:themeTint="D9"/>
          <w:sz w:val="24"/>
          <w:szCs w:val="24"/>
        </w:rPr>
        <w:t>1</w:t>
      </w:r>
      <w:r w:rsidR="000F0575">
        <w:rPr>
          <w:rFonts w:ascii="Times New Roman" w:hAnsi="Times New Roman" w:cs="Times New Roman"/>
          <w:color w:val="262626" w:themeColor="text1" w:themeTint="D9"/>
          <w:sz w:val="24"/>
          <w:szCs w:val="24"/>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9311"/>
      </w:tblGrid>
      <w:tr w:rsidR="00E0053A" w:rsidRPr="00E0053A" w:rsidTr="000F0575">
        <w:tc>
          <w:tcPr>
            <w:tcW w:w="10031" w:type="dxa"/>
            <w:gridSpan w:val="2"/>
          </w:tcPr>
          <w:p w:rsidR="00E0053A" w:rsidRPr="00E0053A" w:rsidRDefault="00E0053A" w:rsidP="000F0575">
            <w:pPr>
              <w:tabs>
                <w:tab w:val="left" w:pos="14209"/>
              </w:tabs>
              <w:spacing w:after="0"/>
              <w:rPr>
                <w:rFonts w:ascii="Times New Roman" w:hAnsi="Times New Roman" w:cs="Times New Roman"/>
                <w:sz w:val="24"/>
                <w:szCs w:val="24"/>
              </w:rPr>
            </w:pPr>
            <w:r w:rsidRPr="00E0053A">
              <w:rPr>
                <w:rFonts w:ascii="Times New Roman" w:hAnsi="Times New Roman" w:cs="Times New Roman"/>
                <w:b/>
                <w:bCs/>
                <w:i/>
                <w:iCs/>
                <w:sz w:val="24"/>
                <w:szCs w:val="24"/>
              </w:rPr>
              <w:t>Предметные (П)</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 xml:space="preserve">Код </w:t>
            </w:r>
          </w:p>
        </w:tc>
        <w:tc>
          <w:tcPr>
            <w:tcW w:w="9311" w:type="dxa"/>
          </w:tcPr>
          <w:p w:rsidR="00E0053A" w:rsidRPr="00E0053A" w:rsidRDefault="00E0053A" w:rsidP="000F0575">
            <w:pPr>
              <w:pStyle w:val="a3"/>
              <w:widowControl w:val="0"/>
              <w:shd w:val="clear" w:color="auto" w:fill="FFFFFF"/>
              <w:autoSpaceDE w:val="0"/>
              <w:autoSpaceDN w:val="0"/>
              <w:adjustRightInd w:val="0"/>
              <w:spacing w:after="0"/>
              <w:ind w:left="0"/>
              <w:rPr>
                <w:rFonts w:ascii="Times New Roman" w:hAnsi="Times New Roman" w:cs="Times New Roman"/>
                <w:sz w:val="24"/>
                <w:szCs w:val="24"/>
              </w:rPr>
            </w:pPr>
            <w:r w:rsidRPr="00E0053A">
              <w:rPr>
                <w:rFonts w:ascii="Times New Roman" w:hAnsi="Times New Roman" w:cs="Times New Roman"/>
                <w:sz w:val="24"/>
                <w:szCs w:val="24"/>
              </w:rPr>
              <w:t>Результаты</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ПЗ1</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iCs/>
                <w:color w:val="000000"/>
                <w:sz w:val="24"/>
                <w:szCs w:val="24"/>
              </w:rPr>
              <w:t>Сформированность представлений о строении Солнечной системы, об эволюции звезд и Вселенной; пространственно-временных масштабах Вселенной</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ПЗ2</w:t>
            </w:r>
          </w:p>
        </w:tc>
        <w:tc>
          <w:tcPr>
            <w:tcW w:w="9311" w:type="dxa"/>
          </w:tcPr>
          <w:p w:rsidR="00E0053A" w:rsidRPr="00E0053A" w:rsidRDefault="00E0053A" w:rsidP="000F0575">
            <w:pPr>
              <w:spacing w:after="0"/>
              <w:rPr>
                <w:rFonts w:ascii="Times New Roman" w:hAnsi="Times New Roman" w:cs="Times New Roman"/>
                <w:iCs/>
                <w:color w:val="000000"/>
                <w:sz w:val="24"/>
                <w:szCs w:val="24"/>
              </w:rPr>
            </w:pPr>
            <w:r w:rsidRPr="00E0053A">
              <w:rPr>
                <w:rFonts w:ascii="Times New Roman" w:hAnsi="Times New Roman" w:cs="Times New Roman"/>
                <w:iCs/>
                <w:color w:val="000000"/>
                <w:sz w:val="24"/>
                <w:szCs w:val="24"/>
              </w:rPr>
              <w:t>Понимание сущности наблюдаемых во Вселенной явлений</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ПЗ3</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iCs/>
                <w:color w:val="000000"/>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ПУ1</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iCs/>
                <w:color w:val="000000"/>
                <w:sz w:val="24"/>
                <w:szCs w:val="24"/>
              </w:rPr>
              <w:t>Сформированность представлений о значении астрономии в практической деятельности человека и дальнейшего научно-технического развития</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ПУ2</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iCs/>
                <w:color w:val="000000"/>
                <w:sz w:val="24"/>
                <w:szCs w:val="24"/>
              </w:rPr>
              <w:t>Осознание роли отечественной науки в освоении и использовании космического пространства и развития, международного сотрудничества в этой области</w:t>
            </w:r>
          </w:p>
        </w:tc>
      </w:tr>
      <w:tr w:rsidR="00E0053A" w:rsidRPr="00E0053A" w:rsidTr="000F0575">
        <w:tc>
          <w:tcPr>
            <w:tcW w:w="10031" w:type="dxa"/>
            <w:gridSpan w:val="2"/>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b/>
                <w:i/>
                <w:sz w:val="24"/>
                <w:szCs w:val="24"/>
              </w:rPr>
              <w:t>Метапредметные(М)</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МУ1</w:t>
            </w:r>
          </w:p>
        </w:tc>
        <w:tc>
          <w:tcPr>
            <w:tcW w:w="9311" w:type="dxa"/>
          </w:tcPr>
          <w:p w:rsidR="00E0053A" w:rsidRPr="00E0053A" w:rsidRDefault="00E0053A" w:rsidP="000F0575">
            <w:pPr>
              <w:spacing w:after="0"/>
              <w:rPr>
                <w:rFonts w:ascii="Times New Roman" w:hAnsi="Times New Roman" w:cs="Times New Roman"/>
                <w:iCs/>
                <w:sz w:val="24"/>
                <w:szCs w:val="24"/>
              </w:rPr>
            </w:pPr>
            <w:r w:rsidRPr="00E0053A">
              <w:rPr>
                <w:rFonts w:ascii="Times New Roman" w:hAnsi="Times New Roman" w:cs="Times New Roman"/>
                <w:sz w:val="24"/>
                <w:szCs w:val="24"/>
              </w:rPr>
              <w:t>Использование различных видов познавательной деятельности для решения астрономических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МУ2</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астрономических объектов, явлений и процессов, с которыми возникает необходимость сталкиваться в профессиональной сфере</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МУ3</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Умение генерировать идеи и определять средства, необходимые для их реализации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lastRenderedPageBreak/>
              <w:t>МУ4</w:t>
            </w:r>
          </w:p>
        </w:tc>
        <w:tc>
          <w:tcPr>
            <w:tcW w:w="9311" w:type="dxa"/>
          </w:tcPr>
          <w:p w:rsidR="00E0053A" w:rsidRPr="00E0053A" w:rsidRDefault="00E0053A" w:rsidP="000F0575">
            <w:pPr>
              <w:pStyle w:val="a3"/>
              <w:widowControl w:val="0"/>
              <w:shd w:val="clear" w:color="auto" w:fill="FFFFFF"/>
              <w:autoSpaceDE w:val="0"/>
              <w:autoSpaceDN w:val="0"/>
              <w:adjustRightInd w:val="0"/>
              <w:spacing w:after="0"/>
              <w:ind w:left="0"/>
              <w:rPr>
                <w:rFonts w:ascii="Times New Roman" w:hAnsi="Times New Roman" w:cs="Times New Roman"/>
                <w:iCs/>
                <w:sz w:val="24"/>
                <w:szCs w:val="24"/>
              </w:rPr>
            </w:pPr>
            <w:r w:rsidRPr="00E0053A">
              <w:rPr>
                <w:rFonts w:ascii="Times New Roman" w:hAnsi="Times New Roman" w:cs="Times New Roman"/>
                <w:sz w:val="24"/>
                <w:szCs w:val="24"/>
              </w:rPr>
              <w:t>Умение использовать различные источники для получения астрономической информации, оценивать ее достоверность</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МУ5</w:t>
            </w:r>
          </w:p>
        </w:tc>
        <w:tc>
          <w:tcPr>
            <w:tcW w:w="9311" w:type="dxa"/>
          </w:tcPr>
          <w:p w:rsidR="00E0053A" w:rsidRPr="00E0053A" w:rsidRDefault="00E0053A" w:rsidP="000F0575">
            <w:pPr>
              <w:pStyle w:val="a3"/>
              <w:widowControl w:val="0"/>
              <w:shd w:val="clear" w:color="auto" w:fill="FFFFFF"/>
              <w:autoSpaceDE w:val="0"/>
              <w:autoSpaceDN w:val="0"/>
              <w:adjustRightInd w:val="0"/>
              <w:spacing w:after="0"/>
              <w:ind w:left="0"/>
              <w:rPr>
                <w:rFonts w:ascii="Times New Roman" w:hAnsi="Times New Roman" w:cs="Times New Roman"/>
                <w:sz w:val="24"/>
                <w:szCs w:val="24"/>
              </w:rPr>
            </w:pPr>
            <w:r w:rsidRPr="00E0053A">
              <w:rPr>
                <w:rFonts w:ascii="Times New Roman" w:hAnsi="Times New Roman" w:cs="Times New Roman"/>
                <w:sz w:val="24"/>
                <w:szCs w:val="24"/>
              </w:rPr>
              <w:t>Умение анализировать и представлять информацию в различных видах</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МУ6</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tc>
      </w:tr>
      <w:tr w:rsidR="00E0053A" w:rsidRPr="00E0053A" w:rsidTr="000F0575">
        <w:tc>
          <w:tcPr>
            <w:tcW w:w="10031" w:type="dxa"/>
            <w:gridSpan w:val="2"/>
          </w:tcPr>
          <w:p w:rsidR="00E0053A" w:rsidRPr="00E0053A" w:rsidRDefault="00E0053A" w:rsidP="000F0575">
            <w:pPr>
              <w:widowControl w:val="0"/>
              <w:shd w:val="clear" w:color="auto" w:fill="FFFFFF"/>
              <w:autoSpaceDE w:val="0"/>
              <w:autoSpaceDN w:val="0"/>
              <w:adjustRightInd w:val="0"/>
              <w:spacing w:after="0"/>
              <w:rPr>
                <w:rFonts w:ascii="Times New Roman" w:hAnsi="Times New Roman" w:cs="Times New Roman"/>
                <w:sz w:val="24"/>
                <w:szCs w:val="24"/>
              </w:rPr>
            </w:pPr>
            <w:r w:rsidRPr="00E0053A">
              <w:rPr>
                <w:rFonts w:ascii="Times New Roman" w:hAnsi="Times New Roman" w:cs="Times New Roman"/>
                <w:b/>
                <w:bCs/>
                <w:i/>
                <w:iCs/>
                <w:sz w:val="24"/>
                <w:szCs w:val="24"/>
              </w:rPr>
              <w:t>Личностные (Л)</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Л1</w:t>
            </w:r>
          </w:p>
        </w:tc>
        <w:tc>
          <w:tcPr>
            <w:tcW w:w="9311" w:type="dxa"/>
          </w:tcPr>
          <w:p w:rsidR="00E0053A" w:rsidRPr="00E0053A" w:rsidRDefault="00E0053A" w:rsidP="000F0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rPr>
            </w:pPr>
            <w:r w:rsidRPr="00E0053A">
              <w:rPr>
                <w:rFonts w:ascii="Times New Roman" w:hAnsi="Times New Roman" w:cs="Times New Roman"/>
                <w:sz w:val="24"/>
                <w:szCs w:val="24"/>
              </w:rPr>
              <w:t>Чувство гордости и уважения к истории и достижениям отечественной астрономической науки; астрономически грамотное поведение в профессиональной деятельности и быту при обращении с приборами и устройствами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Л2</w:t>
            </w:r>
          </w:p>
        </w:tc>
        <w:tc>
          <w:tcPr>
            <w:tcW w:w="9311" w:type="dxa"/>
          </w:tcPr>
          <w:p w:rsidR="00E0053A" w:rsidRPr="00E0053A" w:rsidRDefault="00E0053A" w:rsidP="000F0575">
            <w:pPr>
              <w:spacing w:after="0"/>
              <w:rPr>
                <w:rFonts w:ascii="Times New Roman" w:hAnsi="Times New Roman" w:cs="Times New Roman"/>
                <w:iCs/>
                <w:sz w:val="24"/>
                <w:szCs w:val="24"/>
              </w:rPr>
            </w:pPr>
            <w:r w:rsidRPr="00E0053A">
              <w:rPr>
                <w:rFonts w:ascii="Times New Roman" w:hAnsi="Times New Roman" w:cs="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астрономических компетенций в этом</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Л3</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Умение использовать достижения современной астрономической науки и астрономических технологий для повышения собственного интеллектуального развития в выбранной профессиональной деятельности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Л4</w:t>
            </w:r>
          </w:p>
        </w:tc>
        <w:tc>
          <w:tcPr>
            <w:tcW w:w="9311" w:type="dxa"/>
          </w:tcPr>
          <w:p w:rsidR="00E0053A" w:rsidRPr="00E0053A" w:rsidRDefault="00E0053A" w:rsidP="000F0575">
            <w:pPr>
              <w:spacing w:after="0"/>
              <w:rPr>
                <w:rFonts w:ascii="Times New Roman" w:hAnsi="Times New Roman" w:cs="Times New Roman"/>
                <w:iCs/>
                <w:sz w:val="24"/>
                <w:szCs w:val="24"/>
              </w:rPr>
            </w:pPr>
            <w:r w:rsidRPr="00E0053A">
              <w:rPr>
                <w:rFonts w:ascii="Times New Roman" w:hAnsi="Times New Roman" w:cs="Times New Roman"/>
                <w:sz w:val="24"/>
                <w:szCs w:val="24"/>
              </w:rPr>
              <w:t>Умение самостоятельно добывать новые для себя астрономические знания, используя для этого доступные источники информации</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Л5</w:t>
            </w:r>
          </w:p>
        </w:tc>
        <w:tc>
          <w:tcPr>
            <w:tcW w:w="9311" w:type="dxa"/>
          </w:tcPr>
          <w:p w:rsidR="00E0053A" w:rsidRPr="00E0053A" w:rsidRDefault="00E0053A" w:rsidP="000F0575">
            <w:pPr>
              <w:spacing w:after="0"/>
              <w:rPr>
                <w:rFonts w:ascii="Times New Roman" w:hAnsi="Times New Roman" w:cs="Times New Roman"/>
                <w:iCs/>
                <w:sz w:val="24"/>
                <w:szCs w:val="24"/>
              </w:rPr>
            </w:pPr>
            <w:r w:rsidRPr="00E0053A">
              <w:rPr>
                <w:rFonts w:ascii="Times New Roman" w:hAnsi="Times New Roman" w:cs="Times New Roman"/>
                <w:sz w:val="24"/>
                <w:szCs w:val="24"/>
              </w:rPr>
              <w:t>Умение выстраивать конструктивные взаимоотношения в команде по решению общих задач</w:t>
            </w:r>
          </w:p>
        </w:tc>
      </w:tr>
      <w:tr w:rsidR="00E0053A" w:rsidRPr="00E0053A" w:rsidTr="000F0575">
        <w:tc>
          <w:tcPr>
            <w:tcW w:w="720"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Л6</w:t>
            </w:r>
          </w:p>
        </w:tc>
        <w:tc>
          <w:tcPr>
            <w:tcW w:w="9311" w:type="dxa"/>
          </w:tcPr>
          <w:p w:rsidR="00E0053A" w:rsidRPr="00E0053A" w:rsidRDefault="00E0053A" w:rsidP="000F0575">
            <w:pPr>
              <w:spacing w:after="0"/>
              <w:rPr>
                <w:rFonts w:ascii="Times New Roman" w:hAnsi="Times New Roman" w:cs="Times New Roman"/>
                <w:sz w:val="24"/>
                <w:szCs w:val="24"/>
              </w:rPr>
            </w:pPr>
            <w:r w:rsidRPr="00E0053A">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tc>
      </w:tr>
    </w:tbl>
    <w:p w:rsidR="00E0053A" w:rsidRDefault="00E0053A" w:rsidP="00E0053A">
      <w:pPr>
        <w:ind w:firstLine="708"/>
        <w:rPr>
          <w:b/>
        </w:rPr>
      </w:pPr>
      <w:r w:rsidRPr="00307C86">
        <w:rPr>
          <w:b/>
        </w:rPr>
        <w:t xml:space="preserve">З – знания, У </w:t>
      </w:r>
      <w:r>
        <w:rPr>
          <w:b/>
        </w:rPr>
        <w:t>–</w:t>
      </w:r>
      <w:r w:rsidRPr="00307C86">
        <w:rPr>
          <w:b/>
        </w:rPr>
        <w:t xml:space="preserve"> умения</w:t>
      </w:r>
    </w:p>
    <w:p w:rsidR="00E0053A" w:rsidRDefault="00E0053A" w:rsidP="00E0053A">
      <w:pPr>
        <w:ind w:firstLine="708"/>
        <w:rPr>
          <w:b/>
        </w:rPr>
      </w:pPr>
    </w:p>
    <w:p w:rsidR="001F4288" w:rsidRPr="000F0575" w:rsidRDefault="001F4288" w:rsidP="000F0575">
      <w:pPr>
        <w:jc w:val="center"/>
        <w:rPr>
          <w:rFonts w:ascii="Times New Roman" w:hAnsi="Times New Roman" w:cs="Times New Roman"/>
          <w:b/>
          <w:sz w:val="24"/>
          <w:szCs w:val="24"/>
        </w:rPr>
      </w:pPr>
      <w:r w:rsidRPr="001F4288">
        <w:rPr>
          <w:rFonts w:ascii="Times New Roman" w:hAnsi="Times New Roman" w:cs="Times New Roman"/>
          <w:b/>
          <w:sz w:val="24"/>
          <w:szCs w:val="24"/>
        </w:rPr>
        <w:t>1.3 Виды и формы контроля освоения учебной дисциплины</w:t>
      </w:r>
    </w:p>
    <w:tbl>
      <w:tblPr>
        <w:tblW w:w="8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4270"/>
        <w:gridCol w:w="3544"/>
      </w:tblGrid>
      <w:tr w:rsidR="001F4288" w:rsidRPr="001F4288" w:rsidTr="00D821A2">
        <w:trPr>
          <w:jc w:val="center"/>
        </w:trPr>
        <w:tc>
          <w:tcPr>
            <w:tcW w:w="1101" w:type="dxa"/>
          </w:tcPr>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Код</w:t>
            </w:r>
          </w:p>
        </w:tc>
        <w:tc>
          <w:tcPr>
            <w:tcW w:w="4270" w:type="dxa"/>
          </w:tcPr>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Форма  контроля</w:t>
            </w:r>
          </w:p>
        </w:tc>
        <w:tc>
          <w:tcPr>
            <w:tcW w:w="3544" w:type="dxa"/>
          </w:tcPr>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 xml:space="preserve">Вид контроля </w:t>
            </w:r>
          </w:p>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 xml:space="preserve">Т-текущий, </w:t>
            </w:r>
          </w:p>
          <w:p w:rsidR="001F4288" w:rsidRPr="001F4288" w:rsidRDefault="001F4288" w:rsidP="006E0D4D">
            <w:pPr>
              <w:spacing w:after="0"/>
              <w:jc w:val="center"/>
              <w:rPr>
                <w:rFonts w:ascii="Times New Roman" w:hAnsi="Times New Roman" w:cs="Times New Roman"/>
                <w:b/>
                <w:sz w:val="24"/>
                <w:szCs w:val="24"/>
              </w:rPr>
            </w:pPr>
            <w:r w:rsidRPr="001F4288">
              <w:rPr>
                <w:rFonts w:ascii="Times New Roman" w:hAnsi="Times New Roman" w:cs="Times New Roman"/>
                <w:b/>
                <w:sz w:val="24"/>
                <w:szCs w:val="24"/>
              </w:rPr>
              <w:t>П-промежуточный)</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УО</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устный опрос</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6E0D4D" w:rsidP="006E0D4D">
            <w:pPr>
              <w:spacing w:after="0"/>
              <w:rPr>
                <w:rFonts w:ascii="Times New Roman" w:hAnsi="Times New Roman" w:cs="Times New Roman"/>
                <w:sz w:val="24"/>
                <w:szCs w:val="24"/>
              </w:rPr>
            </w:pPr>
            <w:r>
              <w:rPr>
                <w:rFonts w:ascii="Times New Roman" w:hAnsi="Times New Roman" w:cs="Times New Roman"/>
                <w:sz w:val="24"/>
                <w:szCs w:val="24"/>
              </w:rPr>
              <w:t>П</w:t>
            </w:r>
            <w:r w:rsidR="006D6B42">
              <w:rPr>
                <w:rFonts w:ascii="Times New Roman" w:hAnsi="Times New Roman" w:cs="Times New Roman"/>
                <w:sz w:val="24"/>
                <w:szCs w:val="24"/>
              </w:rPr>
              <w:t>З</w:t>
            </w:r>
          </w:p>
        </w:tc>
        <w:tc>
          <w:tcPr>
            <w:tcW w:w="4270" w:type="dxa"/>
          </w:tcPr>
          <w:p w:rsidR="001F4288" w:rsidRPr="001F4288" w:rsidRDefault="006D6B42" w:rsidP="006E0D4D">
            <w:pPr>
              <w:spacing w:after="0"/>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6E0D4D" w:rsidP="006E0D4D">
            <w:pPr>
              <w:spacing w:after="0"/>
              <w:rPr>
                <w:rFonts w:ascii="Times New Roman" w:hAnsi="Times New Roman" w:cs="Times New Roman"/>
                <w:sz w:val="24"/>
                <w:szCs w:val="24"/>
              </w:rPr>
            </w:pPr>
            <w:r>
              <w:rPr>
                <w:rFonts w:ascii="Times New Roman" w:hAnsi="Times New Roman" w:cs="Times New Roman"/>
                <w:sz w:val="24"/>
                <w:szCs w:val="24"/>
              </w:rPr>
              <w:t>Т</w:t>
            </w:r>
            <w:r w:rsidR="001F4288" w:rsidRPr="001F4288">
              <w:rPr>
                <w:rFonts w:ascii="Times New Roman" w:hAnsi="Times New Roman" w:cs="Times New Roman"/>
                <w:sz w:val="24"/>
                <w:szCs w:val="24"/>
              </w:rPr>
              <w:t>Р (п)</w:t>
            </w:r>
          </w:p>
        </w:tc>
        <w:tc>
          <w:tcPr>
            <w:tcW w:w="4270" w:type="dxa"/>
          </w:tcPr>
          <w:p w:rsidR="001F4288" w:rsidRPr="001F4288" w:rsidRDefault="006E0D4D" w:rsidP="006E0D4D">
            <w:pPr>
              <w:spacing w:after="0"/>
              <w:rPr>
                <w:rFonts w:ascii="Times New Roman" w:hAnsi="Times New Roman" w:cs="Times New Roman"/>
                <w:sz w:val="24"/>
                <w:szCs w:val="24"/>
              </w:rPr>
            </w:pPr>
            <w:r>
              <w:rPr>
                <w:rFonts w:ascii="Times New Roman" w:hAnsi="Times New Roman" w:cs="Times New Roman"/>
                <w:sz w:val="24"/>
                <w:szCs w:val="24"/>
              </w:rPr>
              <w:t>тестовая</w:t>
            </w:r>
            <w:r w:rsidRPr="001F4288">
              <w:rPr>
                <w:rFonts w:ascii="Times New Roman" w:hAnsi="Times New Roman" w:cs="Times New Roman"/>
                <w:sz w:val="24"/>
                <w:szCs w:val="24"/>
              </w:rPr>
              <w:t xml:space="preserve"> </w:t>
            </w:r>
            <w:r w:rsidR="001F4288" w:rsidRPr="001F4288">
              <w:rPr>
                <w:rFonts w:ascii="Times New Roman" w:hAnsi="Times New Roman" w:cs="Times New Roman"/>
                <w:sz w:val="24"/>
                <w:szCs w:val="24"/>
              </w:rPr>
              <w:t>письменная работа</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Р</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реферат</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Д</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доклад</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ЭУП</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электронная учебная презентация</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Т</w:t>
            </w:r>
          </w:p>
        </w:tc>
      </w:tr>
      <w:tr w:rsidR="001F4288" w:rsidRPr="001F4288" w:rsidTr="00D821A2">
        <w:trPr>
          <w:trHeight w:val="340"/>
          <w:jc w:val="center"/>
        </w:trPr>
        <w:tc>
          <w:tcPr>
            <w:tcW w:w="1101"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З</w:t>
            </w:r>
          </w:p>
        </w:tc>
        <w:tc>
          <w:tcPr>
            <w:tcW w:w="4270" w:type="dxa"/>
          </w:tcPr>
          <w:p w:rsidR="001F4288" w:rsidRPr="001F4288" w:rsidRDefault="001F4288" w:rsidP="006E0D4D">
            <w:pPr>
              <w:spacing w:after="0"/>
              <w:rPr>
                <w:rFonts w:ascii="Times New Roman" w:hAnsi="Times New Roman" w:cs="Times New Roman"/>
                <w:sz w:val="24"/>
                <w:szCs w:val="24"/>
              </w:rPr>
            </w:pPr>
            <w:r w:rsidRPr="001F4288">
              <w:rPr>
                <w:rFonts w:ascii="Times New Roman" w:hAnsi="Times New Roman" w:cs="Times New Roman"/>
                <w:sz w:val="24"/>
                <w:szCs w:val="24"/>
              </w:rPr>
              <w:t>зачет</w:t>
            </w:r>
          </w:p>
        </w:tc>
        <w:tc>
          <w:tcPr>
            <w:tcW w:w="3544" w:type="dxa"/>
          </w:tcPr>
          <w:p w:rsidR="001F4288" w:rsidRPr="001F4288" w:rsidRDefault="001F4288" w:rsidP="006E0D4D">
            <w:pPr>
              <w:spacing w:after="0"/>
              <w:jc w:val="center"/>
              <w:rPr>
                <w:rFonts w:ascii="Times New Roman" w:hAnsi="Times New Roman" w:cs="Times New Roman"/>
                <w:sz w:val="24"/>
                <w:szCs w:val="24"/>
              </w:rPr>
            </w:pPr>
            <w:r w:rsidRPr="001F4288">
              <w:rPr>
                <w:rFonts w:ascii="Times New Roman" w:hAnsi="Times New Roman" w:cs="Times New Roman"/>
                <w:sz w:val="24"/>
                <w:szCs w:val="24"/>
              </w:rPr>
              <w:t>П</w:t>
            </w:r>
          </w:p>
        </w:tc>
      </w:tr>
    </w:tbl>
    <w:p w:rsidR="001F4288" w:rsidRPr="001F4288" w:rsidRDefault="001F4288" w:rsidP="001F4288">
      <w:pPr>
        <w:rPr>
          <w:rFonts w:ascii="Times New Roman" w:hAnsi="Times New Roman" w:cs="Times New Roman"/>
          <w:sz w:val="24"/>
          <w:szCs w:val="24"/>
        </w:rPr>
      </w:pPr>
    </w:p>
    <w:p w:rsidR="001F4288" w:rsidRPr="001F4288" w:rsidRDefault="001F4288" w:rsidP="001F4288">
      <w:pPr>
        <w:rPr>
          <w:rFonts w:ascii="Times New Roman" w:hAnsi="Times New Roman" w:cs="Times New Roman"/>
          <w:sz w:val="24"/>
          <w:szCs w:val="24"/>
        </w:rPr>
      </w:pPr>
      <w:r w:rsidRPr="001F4288">
        <w:rPr>
          <w:rFonts w:ascii="Times New Roman" w:hAnsi="Times New Roman" w:cs="Times New Roman"/>
          <w:sz w:val="24"/>
          <w:szCs w:val="24"/>
        </w:rPr>
        <w:br w:type="page"/>
      </w:r>
    </w:p>
    <w:p w:rsidR="001F4288" w:rsidRPr="001F4288" w:rsidRDefault="001F4288" w:rsidP="001F4288">
      <w:pPr>
        <w:rPr>
          <w:rFonts w:ascii="Times New Roman" w:hAnsi="Times New Roman" w:cs="Times New Roman"/>
          <w:sz w:val="24"/>
          <w:szCs w:val="24"/>
        </w:rPr>
      </w:pPr>
      <w:r w:rsidRPr="001F4288">
        <w:rPr>
          <w:rFonts w:ascii="Times New Roman" w:hAnsi="Times New Roman" w:cs="Times New Roman"/>
          <w:b/>
          <w:sz w:val="24"/>
          <w:szCs w:val="24"/>
        </w:rPr>
        <w:lastRenderedPageBreak/>
        <w:t>1.4. Сводная таблица  контроля и оценивания результатов освоения учебной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415"/>
        <w:gridCol w:w="2405"/>
        <w:gridCol w:w="2268"/>
      </w:tblGrid>
      <w:tr w:rsidR="001F4288" w:rsidRPr="004E617C" w:rsidTr="00D821A2">
        <w:tc>
          <w:tcPr>
            <w:tcW w:w="2943" w:type="dxa"/>
            <w:vMerge w:val="restart"/>
            <w:vAlign w:val="center"/>
          </w:tcPr>
          <w:p w:rsidR="001F4288" w:rsidRPr="004E617C" w:rsidRDefault="001F4288" w:rsidP="000F0575">
            <w:pPr>
              <w:pStyle w:val="Default"/>
              <w:jc w:val="center"/>
              <w:rPr>
                <w:b/>
                <w:color w:val="auto"/>
              </w:rPr>
            </w:pPr>
            <w:r w:rsidRPr="004E617C">
              <w:rPr>
                <w:b/>
                <w:bCs/>
                <w:iCs/>
                <w:color w:val="auto"/>
              </w:rPr>
              <w:t>Содержание обучения</w:t>
            </w:r>
          </w:p>
        </w:tc>
        <w:tc>
          <w:tcPr>
            <w:tcW w:w="2415" w:type="dxa"/>
            <w:vMerge w:val="restart"/>
            <w:vAlign w:val="center"/>
          </w:tcPr>
          <w:p w:rsidR="001F4288" w:rsidRPr="004E617C" w:rsidRDefault="001F4288" w:rsidP="000F0575">
            <w:pPr>
              <w:spacing w:after="0"/>
              <w:jc w:val="center"/>
              <w:rPr>
                <w:rFonts w:ascii="Times New Roman" w:hAnsi="Times New Roman" w:cs="Times New Roman"/>
                <w:b/>
                <w:sz w:val="24"/>
                <w:szCs w:val="24"/>
              </w:rPr>
            </w:pPr>
            <w:r w:rsidRPr="004E617C">
              <w:rPr>
                <w:rFonts w:ascii="Times New Roman" w:hAnsi="Times New Roman" w:cs="Times New Roman"/>
                <w:b/>
                <w:sz w:val="24"/>
                <w:szCs w:val="24"/>
              </w:rPr>
              <w:t>Коды результатов</w:t>
            </w:r>
          </w:p>
        </w:tc>
        <w:tc>
          <w:tcPr>
            <w:tcW w:w="4673" w:type="dxa"/>
            <w:gridSpan w:val="2"/>
          </w:tcPr>
          <w:p w:rsidR="001F4288" w:rsidRPr="004E617C" w:rsidRDefault="001F4288" w:rsidP="000F0575">
            <w:pPr>
              <w:spacing w:after="0"/>
              <w:jc w:val="center"/>
              <w:rPr>
                <w:rFonts w:ascii="Times New Roman" w:hAnsi="Times New Roman" w:cs="Times New Roman"/>
                <w:b/>
                <w:sz w:val="24"/>
                <w:szCs w:val="24"/>
              </w:rPr>
            </w:pPr>
            <w:r w:rsidRPr="004E617C">
              <w:rPr>
                <w:rFonts w:ascii="Times New Roman" w:hAnsi="Times New Roman" w:cs="Times New Roman"/>
                <w:b/>
                <w:sz w:val="24"/>
                <w:szCs w:val="24"/>
              </w:rPr>
              <w:t>Перечень ФОС</w:t>
            </w:r>
          </w:p>
        </w:tc>
      </w:tr>
      <w:tr w:rsidR="001F4288" w:rsidRPr="004E617C" w:rsidTr="006E0D4D">
        <w:trPr>
          <w:trHeight w:val="635"/>
        </w:trPr>
        <w:tc>
          <w:tcPr>
            <w:tcW w:w="2943" w:type="dxa"/>
            <w:vMerge/>
            <w:vAlign w:val="center"/>
          </w:tcPr>
          <w:p w:rsidR="001F4288" w:rsidRPr="004E617C" w:rsidRDefault="001F4288" w:rsidP="000F0575">
            <w:pPr>
              <w:spacing w:after="0"/>
              <w:jc w:val="center"/>
              <w:rPr>
                <w:rFonts w:ascii="Times New Roman" w:hAnsi="Times New Roman" w:cs="Times New Roman"/>
                <w:b/>
                <w:bCs/>
                <w:sz w:val="24"/>
                <w:szCs w:val="24"/>
              </w:rPr>
            </w:pPr>
          </w:p>
        </w:tc>
        <w:tc>
          <w:tcPr>
            <w:tcW w:w="2415" w:type="dxa"/>
            <w:vMerge/>
          </w:tcPr>
          <w:p w:rsidR="001F4288" w:rsidRPr="004E617C" w:rsidRDefault="001F4288" w:rsidP="000F0575">
            <w:pPr>
              <w:spacing w:after="0"/>
              <w:jc w:val="center"/>
              <w:rPr>
                <w:rFonts w:ascii="Times New Roman" w:hAnsi="Times New Roman" w:cs="Times New Roman"/>
                <w:b/>
                <w:sz w:val="24"/>
                <w:szCs w:val="24"/>
              </w:rPr>
            </w:pPr>
          </w:p>
        </w:tc>
        <w:tc>
          <w:tcPr>
            <w:tcW w:w="2405" w:type="dxa"/>
          </w:tcPr>
          <w:p w:rsidR="001F4288" w:rsidRPr="004E617C" w:rsidRDefault="001F4288" w:rsidP="000F0575">
            <w:pPr>
              <w:spacing w:after="0"/>
              <w:jc w:val="center"/>
              <w:rPr>
                <w:rFonts w:ascii="Times New Roman" w:hAnsi="Times New Roman" w:cs="Times New Roman"/>
                <w:b/>
                <w:sz w:val="24"/>
                <w:szCs w:val="24"/>
              </w:rPr>
            </w:pPr>
            <w:r w:rsidRPr="004E617C">
              <w:rPr>
                <w:rFonts w:ascii="Times New Roman" w:hAnsi="Times New Roman" w:cs="Times New Roman"/>
                <w:b/>
                <w:sz w:val="24"/>
                <w:szCs w:val="24"/>
              </w:rPr>
              <w:t>Текущий</w:t>
            </w:r>
          </w:p>
        </w:tc>
        <w:tc>
          <w:tcPr>
            <w:tcW w:w="2268" w:type="dxa"/>
          </w:tcPr>
          <w:p w:rsidR="001F4288" w:rsidRPr="004E617C" w:rsidRDefault="001F4288" w:rsidP="000F0575">
            <w:pPr>
              <w:spacing w:after="0"/>
              <w:jc w:val="center"/>
              <w:rPr>
                <w:rFonts w:ascii="Times New Roman" w:hAnsi="Times New Roman" w:cs="Times New Roman"/>
                <w:b/>
                <w:sz w:val="24"/>
                <w:szCs w:val="24"/>
              </w:rPr>
            </w:pPr>
            <w:r w:rsidRPr="004E617C">
              <w:rPr>
                <w:rFonts w:ascii="Times New Roman" w:hAnsi="Times New Roman" w:cs="Times New Roman"/>
                <w:b/>
                <w:sz w:val="24"/>
                <w:szCs w:val="24"/>
              </w:rPr>
              <w:t>Промежуточный</w:t>
            </w:r>
          </w:p>
        </w:tc>
      </w:tr>
      <w:tr w:rsidR="001F4288" w:rsidRPr="004E617C" w:rsidTr="00D821A2">
        <w:trPr>
          <w:trHeight w:val="367"/>
        </w:trPr>
        <w:tc>
          <w:tcPr>
            <w:tcW w:w="2943" w:type="dxa"/>
          </w:tcPr>
          <w:p w:rsidR="001F4288" w:rsidRPr="004E617C" w:rsidRDefault="001F4288" w:rsidP="000F0575">
            <w:pPr>
              <w:shd w:val="clear" w:color="auto" w:fill="FFFFFF"/>
              <w:spacing w:after="0"/>
              <w:rPr>
                <w:rFonts w:ascii="Times New Roman" w:hAnsi="Times New Roman" w:cs="Times New Roman"/>
                <w:sz w:val="24"/>
                <w:szCs w:val="24"/>
              </w:rPr>
            </w:pPr>
            <w:r w:rsidRPr="004E617C">
              <w:rPr>
                <w:rFonts w:ascii="Times New Roman" w:hAnsi="Times New Roman" w:cs="Times New Roman"/>
                <w:b/>
                <w:bCs/>
                <w:sz w:val="24"/>
                <w:szCs w:val="24"/>
              </w:rPr>
              <w:t>Введение. Астрономия, ее значение и связь с другими науками</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bCs/>
                <w:sz w:val="24"/>
                <w:szCs w:val="24"/>
              </w:rPr>
            </w:pPr>
            <w:r w:rsidRPr="004E617C">
              <w:rPr>
                <w:rFonts w:ascii="Times New Roman" w:hAnsi="Times New Roman" w:cs="Times New Roman"/>
                <w:sz w:val="24"/>
                <w:szCs w:val="24"/>
              </w:rPr>
              <w:t xml:space="preserve">ТР (п), </w:t>
            </w:r>
            <w:r w:rsidR="001F4288" w:rsidRPr="004E617C">
              <w:rPr>
                <w:rFonts w:ascii="Times New Roman" w:hAnsi="Times New Roman" w:cs="Times New Roman"/>
                <w:bCs/>
                <w:sz w:val="24"/>
                <w:szCs w:val="24"/>
              </w:rPr>
              <w:t xml:space="preserve">УО, </w:t>
            </w:r>
            <w:r w:rsidRPr="004E617C">
              <w:rPr>
                <w:rFonts w:ascii="Times New Roman" w:hAnsi="Times New Roman" w:cs="Times New Roman"/>
                <w:sz w:val="24"/>
                <w:szCs w:val="24"/>
              </w:rPr>
              <w:t>ПЗ</w:t>
            </w:r>
            <w:r w:rsidR="001F4288" w:rsidRPr="004E617C">
              <w:rPr>
                <w:rFonts w:ascii="Times New Roman" w:hAnsi="Times New Roman" w:cs="Times New Roman"/>
                <w:sz w:val="24"/>
                <w:szCs w:val="24"/>
              </w:rPr>
              <w:t xml:space="preserve"> №</w:t>
            </w:r>
            <w:r w:rsidRPr="004E617C">
              <w:rPr>
                <w:rFonts w:ascii="Times New Roman" w:hAnsi="Times New Roman" w:cs="Times New Roman"/>
                <w:sz w:val="24"/>
                <w:szCs w:val="24"/>
              </w:rPr>
              <w:t xml:space="preserve"> </w:t>
            </w:r>
            <w:r w:rsidR="001F4288" w:rsidRPr="004E617C">
              <w:rPr>
                <w:rFonts w:ascii="Times New Roman" w:hAnsi="Times New Roman" w:cs="Times New Roman"/>
                <w:sz w:val="24"/>
                <w:szCs w:val="24"/>
              </w:rPr>
              <w:t>1, Д</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06"/>
        </w:trPr>
        <w:tc>
          <w:tcPr>
            <w:tcW w:w="2943" w:type="dxa"/>
          </w:tcPr>
          <w:p w:rsidR="001F4288" w:rsidRPr="004E617C" w:rsidRDefault="001F4288" w:rsidP="000F0575">
            <w:pPr>
              <w:shd w:val="clear" w:color="auto" w:fill="FFFFFF"/>
              <w:spacing w:after="0"/>
              <w:rPr>
                <w:rFonts w:ascii="Times New Roman" w:hAnsi="Times New Roman" w:cs="Times New Roman"/>
                <w:sz w:val="24"/>
                <w:szCs w:val="24"/>
              </w:rPr>
            </w:pPr>
            <w:r w:rsidRPr="004E617C">
              <w:rPr>
                <w:rFonts w:ascii="Times New Roman" w:hAnsi="Times New Roman" w:cs="Times New Roman"/>
                <w:b/>
                <w:bCs/>
                <w:sz w:val="24"/>
                <w:szCs w:val="24"/>
              </w:rPr>
              <w:t xml:space="preserve">Тема 1. </w:t>
            </w:r>
            <w:r w:rsidRPr="004E617C">
              <w:rPr>
                <w:rFonts w:ascii="Times New Roman" w:hAnsi="Times New Roman" w:cs="Times New Roman"/>
                <w:b/>
                <w:sz w:val="24"/>
                <w:szCs w:val="24"/>
              </w:rPr>
              <w:t xml:space="preserve">Практические основы </w:t>
            </w:r>
            <w:r w:rsidRPr="004E617C">
              <w:rPr>
                <w:rFonts w:ascii="Times New Roman" w:hAnsi="Times New Roman" w:cs="Times New Roman"/>
                <w:b/>
                <w:w w:val="105"/>
                <w:sz w:val="24"/>
                <w:szCs w:val="24"/>
              </w:rPr>
              <w:t>астрономии</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sz w:val="24"/>
                <w:szCs w:val="24"/>
              </w:rPr>
            </w:pPr>
            <w:r w:rsidRPr="004E617C">
              <w:rPr>
                <w:rFonts w:ascii="Times New Roman" w:hAnsi="Times New Roman" w:cs="Times New Roman"/>
                <w:sz w:val="24"/>
                <w:szCs w:val="24"/>
              </w:rPr>
              <w:t>ТР (п), УО, ПЗ</w:t>
            </w:r>
            <w:r w:rsidR="0045387B" w:rsidRPr="004E617C">
              <w:rPr>
                <w:rFonts w:ascii="Times New Roman" w:hAnsi="Times New Roman" w:cs="Times New Roman"/>
                <w:sz w:val="24"/>
                <w:szCs w:val="24"/>
              </w:rPr>
              <w:t xml:space="preserve"> №</w:t>
            </w:r>
            <w:r w:rsidRPr="004E617C">
              <w:rPr>
                <w:rFonts w:ascii="Times New Roman" w:hAnsi="Times New Roman" w:cs="Times New Roman"/>
                <w:sz w:val="24"/>
                <w:szCs w:val="24"/>
              </w:rPr>
              <w:t xml:space="preserve"> </w:t>
            </w:r>
            <w:r w:rsidR="0045387B" w:rsidRPr="004E617C">
              <w:rPr>
                <w:rFonts w:ascii="Times New Roman" w:hAnsi="Times New Roman" w:cs="Times New Roman"/>
                <w:sz w:val="24"/>
                <w:szCs w:val="24"/>
              </w:rPr>
              <w:t>2</w:t>
            </w:r>
            <w:r w:rsidR="001F4288" w:rsidRPr="004E617C">
              <w:rPr>
                <w:rFonts w:ascii="Times New Roman" w:hAnsi="Times New Roman" w:cs="Times New Roman"/>
                <w:sz w:val="24"/>
                <w:szCs w:val="24"/>
              </w:rPr>
              <w:t>,</w:t>
            </w:r>
            <w:r w:rsidR="006E0D4D" w:rsidRPr="004E617C">
              <w:rPr>
                <w:rFonts w:ascii="Times New Roman" w:hAnsi="Times New Roman" w:cs="Times New Roman"/>
                <w:sz w:val="24"/>
                <w:szCs w:val="24"/>
              </w:rPr>
              <w:t xml:space="preserve"> </w:t>
            </w:r>
            <w:r w:rsidR="001F4288" w:rsidRPr="004E617C">
              <w:rPr>
                <w:rFonts w:ascii="Times New Roman" w:hAnsi="Times New Roman" w:cs="Times New Roman"/>
                <w:sz w:val="24"/>
                <w:szCs w:val="24"/>
              </w:rPr>
              <w:t xml:space="preserve"> Д</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21"/>
        </w:trPr>
        <w:tc>
          <w:tcPr>
            <w:tcW w:w="2943" w:type="dxa"/>
          </w:tcPr>
          <w:p w:rsidR="001F4288" w:rsidRPr="004E617C" w:rsidRDefault="001F4288" w:rsidP="000F0575">
            <w:pPr>
              <w:shd w:val="clear" w:color="auto" w:fill="FFFFFF"/>
              <w:spacing w:after="0"/>
              <w:rPr>
                <w:rFonts w:ascii="Times New Roman" w:hAnsi="Times New Roman" w:cs="Times New Roman"/>
                <w:b/>
                <w:bCs/>
                <w:sz w:val="24"/>
                <w:szCs w:val="24"/>
              </w:rPr>
            </w:pPr>
            <w:r w:rsidRPr="004E617C">
              <w:rPr>
                <w:rFonts w:ascii="Times New Roman" w:hAnsi="Times New Roman" w:cs="Times New Roman"/>
                <w:b/>
                <w:bCs/>
                <w:sz w:val="24"/>
                <w:szCs w:val="24"/>
              </w:rPr>
              <w:t xml:space="preserve">Тема 2. Строение </w:t>
            </w:r>
          </w:p>
          <w:p w:rsidR="001F4288" w:rsidRPr="004E617C" w:rsidRDefault="001F4288" w:rsidP="000F0575">
            <w:pPr>
              <w:shd w:val="clear" w:color="auto" w:fill="FFFFFF"/>
              <w:spacing w:after="0"/>
              <w:rPr>
                <w:rFonts w:ascii="Times New Roman" w:hAnsi="Times New Roman" w:cs="Times New Roman"/>
                <w:b/>
                <w:sz w:val="24"/>
                <w:szCs w:val="24"/>
              </w:rPr>
            </w:pPr>
            <w:r w:rsidRPr="004E617C">
              <w:rPr>
                <w:rFonts w:ascii="Times New Roman" w:hAnsi="Times New Roman" w:cs="Times New Roman"/>
                <w:b/>
                <w:bCs/>
                <w:sz w:val="24"/>
                <w:szCs w:val="24"/>
              </w:rPr>
              <w:t>Солнечной системы</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sz w:val="24"/>
                <w:szCs w:val="24"/>
              </w:rPr>
            </w:pPr>
            <w:r w:rsidRPr="004E617C">
              <w:rPr>
                <w:rFonts w:ascii="Times New Roman" w:hAnsi="Times New Roman" w:cs="Times New Roman"/>
                <w:sz w:val="24"/>
                <w:szCs w:val="24"/>
              </w:rPr>
              <w:t>ТР (п), УО, ПЗ № 3</w:t>
            </w:r>
            <w:r w:rsidR="001F4288" w:rsidRPr="004E617C">
              <w:rPr>
                <w:rFonts w:ascii="Times New Roman" w:hAnsi="Times New Roman" w:cs="Times New Roman"/>
                <w:sz w:val="24"/>
                <w:szCs w:val="24"/>
              </w:rPr>
              <w:t xml:space="preserve">, Д, </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37"/>
        </w:trPr>
        <w:tc>
          <w:tcPr>
            <w:tcW w:w="2943" w:type="dxa"/>
          </w:tcPr>
          <w:p w:rsidR="001F4288" w:rsidRPr="004E617C" w:rsidRDefault="001F4288" w:rsidP="000F0575">
            <w:pPr>
              <w:shd w:val="clear" w:color="auto" w:fill="FFFFFF"/>
              <w:spacing w:after="0"/>
              <w:rPr>
                <w:rFonts w:ascii="Times New Roman" w:hAnsi="Times New Roman" w:cs="Times New Roman"/>
                <w:noProof/>
                <w:sz w:val="24"/>
                <w:szCs w:val="24"/>
              </w:rPr>
            </w:pPr>
            <w:r w:rsidRPr="004E617C">
              <w:rPr>
                <w:rFonts w:ascii="Times New Roman" w:hAnsi="Times New Roman" w:cs="Times New Roman"/>
                <w:b/>
                <w:bCs/>
                <w:sz w:val="24"/>
                <w:szCs w:val="24"/>
              </w:rPr>
              <w:t>Тема 3. Природа тел Солнечной системы</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sz w:val="24"/>
                <w:szCs w:val="24"/>
              </w:rPr>
            </w:pPr>
            <w:r w:rsidRPr="004E617C">
              <w:rPr>
                <w:rFonts w:ascii="Times New Roman" w:hAnsi="Times New Roman" w:cs="Times New Roman"/>
                <w:sz w:val="24"/>
                <w:szCs w:val="24"/>
              </w:rPr>
              <w:t>ТР (п), УО, ПЗ № 4</w:t>
            </w:r>
            <w:r w:rsidR="001F4288" w:rsidRPr="004E617C">
              <w:rPr>
                <w:rFonts w:ascii="Times New Roman" w:hAnsi="Times New Roman" w:cs="Times New Roman"/>
                <w:sz w:val="24"/>
                <w:szCs w:val="24"/>
              </w:rPr>
              <w:t>,  ЭУП</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37"/>
        </w:trPr>
        <w:tc>
          <w:tcPr>
            <w:tcW w:w="2943" w:type="dxa"/>
          </w:tcPr>
          <w:p w:rsidR="001F4288" w:rsidRPr="004E617C" w:rsidRDefault="001F4288" w:rsidP="000F0575">
            <w:pPr>
              <w:shd w:val="clear" w:color="auto" w:fill="FFFFFF"/>
              <w:spacing w:after="0"/>
              <w:rPr>
                <w:rFonts w:ascii="Times New Roman" w:hAnsi="Times New Roman" w:cs="Times New Roman"/>
                <w:b/>
                <w:w w:val="105"/>
                <w:sz w:val="24"/>
                <w:szCs w:val="24"/>
              </w:rPr>
            </w:pPr>
            <w:r w:rsidRPr="004E617C">
              <w:rPr>
                <w:rFonts w:ascii="Times New Roman" w:hAnsi="Times New Roman" w:cs="Times New Roman"/>
                <w:b/>
                <w:bCs/>
                <w:sz w:val="24"/>
                <w:szCs w:val="24"/>
              </w:rPr>
              <w:t xml:space="preserve">Тема 4. </w:t>
            </w:r>
            <w:r w:rsidRPr="004E617C">
              <w:rPr>
                <w:rFonts w:ascii="Times New Roman" w:hAnsi="Times New Roman" w:cs="Times New Roman"/>
                <w:b/>
                <w:w w:val="105"/>
                <w:sz w:val="24"/>
                <w:szCs w:val="24"/>
              </w:rPr>
              <w:t xml:space="preserve">Солнце и </w:t>
            </w:r>
          </w:p>
          <w:p w:rsidR="001F4288" w:rsidRPr="004E617C" w:rsidRDefault="001F4288" w:rsidP="000F0575">
            <w:pPr>
              <w:shd w:val="clear" w:color="auto" w:fill="FFFFFF"/>
              <w:spacing w:after="0"/>
              <w:rPr>
                <w:rFonts w:ascii="Times New Roman" w:hAnsi="Times New Roman" w:cs="Times New Roman"/>
                <w:b/>
                <w:sz w:val="24"/>
                <w:szCs w:val="24"/>
              </w:rPr>
            </w:pPr>
            <w:r w:rsidRPr="004E617C">
              <w:rPr>
                <w:rFonts w:ascii="Times New Roman" w:hAnsi="Times New Roman" w:cs="Times New Roman"/>
                <w:b/>
                <w:w w:val="105"/>
                <w:sz w:val="24"/>
                <w:szCs w:val="24"/>
              </w:rPr>
              <w:t>звезды</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6D6B42" w:rsidP="000F0575">
            <w:pPr>
              <w:spacing w:after="0"/>
              <w:jc w:val="center"/>
              <w:rPr>
                <w:rFonts w:ascii="Times New Roman" w:hAnsi="Times New Roman" w:cs="Times New Roman"/>
                <w:bCs/>
                <w:sz w:val="24"/>
                <w:szCs w:val="24"/>
              </w:rPr>
            </w:pPr>
            <w:r w:rsidRPr="004E617C">
              <w:rPr>
                <w:rFonts w:ascii="Times New Roman" w:hAnsi="Times New Roman" w:cs="Times New Roman"/>
                <w:sz w:val="24"/>
                <w:szCs w:val="24"/>
              </w:rPr>
              <w:t>ТР (п), УО, ПЗ № 5</w:t>
            </w:r>
            <w:r w:rsidR="001F4288" w:rsidRPr="004E617C">
              <w:rPr>
                <w:rFonts w:ascii="Times New Roman" w:hAnsi="Times New Roman" w:cs="Times New Roman"/>
                <w:sz w:val="24"/>
                <w:szCs w:val="24"/>
              </w:rPr>
              <w:t xml:space="preserve">, </w:t>
            </w:r>
            <w:r w:rsidR="007D20C1" w:rsidRPr="004E617C">
              <w:rPr>
                <w:rFonts w:ascii="Times New Roman" w:hAnsi="Times New Roman" w:cs="Times New Roman"/>
                <w:sz w:val="24"/>
                <w:szCs w:val="24"/>
              </w:rPr>
              <w:t xml:space="preserve">КР (п), </w:t>
            </w:r>
            <w:r w:rsidR="001F4288" w:rsidRPr="004E617C">
              <w:rPr>
                <w:rFonts w:ascii="Times New Roman" w:hAnsi="Times New Roman" w:cs="Times New Roman"/>
                <w:sz w:val="24"/>
                <w:szCs w:val="24"/>
              </w:rPr>
              <w:t>Д</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488"/>
        </w:trPr>
        <w:tc>
          <w:tcPr>
            <w:tcW w:w="2943" w:type="dxa"/>
          </w:tcPr>
          <w:p w:rsidR="001F4288" w:rsidRPr="004E617C" w:rsidRDefault="001F4288" w:rsidP="000F0575">
            <w:pPr>
              <w:spacing w:after="0"/>
              <w:rPr>
                <w:rFonts w:ascii="Times New Roman" w:hAnsi="Times New Roman" w:cs="Times New Roman"/>
                <w:b/>
                <w:bCs/>
                <w:sz w:val="24"/>
                <w:szCs w:val="24"/>
              </w:rPr>
            </w:pPr>
            <w:r w:rsidRPr="004E617C">
              <w:rPr>
                <w:rFonts w:ascii="Times New Roman" w:hAnsi="Times New Roman" w:cs="Times New Roman"/>
                <w:b/>
                <w:bCs/>
                <w:sz w:val="24"/>
                <w:szCs w:val="24"/>
              </w:rPr>
              <w:t>Тема 5. Строение</w:t>
            </w:r>
          </w:p>
          <w:p w:rsidR="001F4288" w:rsidRPr="004E617C" w:rsidRDefault="001F4288" w:rsidP="000F0575">
            <w:pPr>
              <w:shd w:val="clear" w:color="auto" w:fill="FFFFFF"/>
              <w:spacing w:after="0"/>
              <w:rPr>
                <w:rFonts w:ascii="Times New Roman" w:hAnsi="Times New Roman" w:cs="Times New Roman"/>
                <w:noProof/>
                <w:sz w:val="24"/>
                <w:szCs w:val="24"/>
              </w:rPr>
            </w:pPr>
            <w:r w:rsidRPr="004E617C">
              <w:rPr>
                <w:rFonts w:ascii="Times New Roman" w:hAnsi="Times New Roman" w:cs="Times New Roman"/>
                <w:b/>
                <w:bCs/>
                <w:sz w:val="24"/>
                <w:szCs w:val="24"/>
              </w:rPr>
              <w:t>и эволюция Вселенной</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УО</w:t>
            </w:r>
            <w:r w:rsidR="007D20C1" w:rsidRPr="004E617C">
              <w:rPr>
                <w:rFonts w:ascii="Times New Roman" w:hAnsi="Times New Roman" w:cs="Times New Roman"/>
                <w:bCs/>
                <w:sz w:val="24"/>
                <w:szCs w:val="24"/>
              </w:rPr>
              <w:t>, ЭУП</w:t>
            </w:r>
          </w:p>
        </w:tc>
        <w:tc>
          <w:tcPr>
            <w:tcW w:w="2268" w:type="dxa"/>
          </w:tcPr>
          <w:p w:rsidR="001F4288" w:rsidRPr="004E617C" w:rsidRDefault="001F4288" w:rsidP="000F0575">
            <w:pPr>
              <w:spacing w:after="0"/>
              <w:jc w:val="center"/>
              <w:rPr>
                <w:rFonts w:ascii="Times New Roman" w:hAnsi="Times New Roman" w:cs="Times New Roman"/>
                <w:bCs/>
                <w:sz w:val="24"/>
                <w:szCs w:val="24"/>
              </w:rPr>
            </w:pPr>
          </w:p>
        </w:tc>
      </w:tr>
      <w:tr w:rsidR="001F4288" w:rsidRPr="004E617C" w:rsidTr="00D821A2">
        <w:trPr>
          <w:trHeight w:val="625"/>
        </w:trPr>
        <w:tc>
          <w:tcPr>
            <w:tcW w:w="2943" w:type="dxa"/>
          </w:tcPr>
          <w:p w:rsidR="001F4288" w:rsidRPr="004E617C" w:rsidRDefault="001F4288" w:rsidP="000F0575">
            <w:pPr>
              <w:shd w:val="clear" w:color="auto" w:fill="FFFFFF"/>
              <w:spacing w:after="0"/>
              <w:jc w:val="both"/>
              <w:rPr>
                <w:rFonts w:ascii="Times New Roman" w:hAnsi="Times New Roman" w:cs="Times New Roman"/>
                <w:b/>
                <w:sz w:val="24"/>
                <w:szCs w:val="24"/>
              </w:rPr>
            </w:pPr>
            <w:r w:rsidRPr="004E617C">
              <w:rPr>
                <w:rFonts w:ascii="Times New Roman" w:hAnsi="Times New Roman" w:cs="Times New Roman"/>
                <w:b/>
                <w:bCs/>
                <w:sz w:val="24"/>
                <w:szCs w:val="24"/>
              </w:rPr>
              <w:t>Тема 6. Жизнь и разум во Вселенной</w:t>
            </w:r>
          </w:p>
        </w:tc>
        <w:tc>
          <w:tcPr>
            <w:tcW w:w="2415"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 xml:space="preserve">ПЗ1-3, ПУ1-2, </w:t>
            </w:r>
          </w:p>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МУ1-6, Л1-6</w:t>
            </w:r>
          </w:p>
        </w:tc>
        <w:tc>
          <w:tcPr>
            <w:tcW w:w="2405" w:type="dxa"/>
          </w:tcPr>
          <w:p w:rsidR="001F4288" w:rsidRPr="004E617C" w:rsidRDefault="007D20C1"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УО, Р, Д</w:t>
            </w:r>
          </w:p>
        </w:tc>
        <w:tc>
          <w:tcPr>
            <w:tcW w:w="2268" w:type="dxa"/>
          </w:tcPr>
          <w:p w:rsidR="001F4288" w:rsidRPr="004E617C" w:rsidRDefault="001F4288" w:rsidP="000F0575">
            <w:pPr>
              <w:spacing w:after="0"/>
              <w:jc w:val="center"/>
              <w:rPr>
                <w:rFonts w:ascii="Times New Roman" w:hAnsi="Times New Roman" w:cs="Times New Roman"/>
                <w:bCs/>
                <w:sz w:val="24"/>
                <w:szCs w:val="24"/>
              </w:rPr>
            </w:pPr>
            <w:r w:rsidRPr="004E617C">
              <w:rPr>
                <w:rFonts w:ascii="Times New Roman" w:hAnsi="Times New Roman" w:cs="Times New Roman"/>
                <w:bCs/>
                <w:sz w:val="24"/>
                <w:szCs w:val="24"/>
              </w:rPr>
              <w:t>П</w:t>
            </w:r>
          </w:p>
        </w:tc>
      </w:tr>
    </w:tbl>
    <w:p w:rsidR="001F4288" w:rsidRPr="001F4288" w:rsidRDefault="001F4288" w:rsidP="001F4288">
      <w:pPr>
        <w:tabs>
          <w:tab w:val="left" w:pos="851"/>
        </w:tabs>
        <w:ind w:firstLine="360"/>
        <w:rPr>
          <w:rFonts w:ascii="Times New Roman" w:hAnsi="Times New Roman" w:cs="Times New Roman"/>
          <w:b/>
          <w:sz w:val="24"/>
          <w:szCs w:val="24"/>
        </w:rPr>
      </w:pPr>
    </w:p>
    <w:p w:rsidR="00FF6B34" w:rsidRDefault="00FF6B34" w:rsidP="00E81178">
      <w:pPr>
        <w:spacing w:line="360" w:lineRule="auto"/>
        <w:jc w:val="both"/>
        <w:rPr>
          <w:rFonts w:ascii="Times New Roman" w:hAnsi="Times New Roman" w:cs="Times New Roman"/>
          <w:b/>
          <w:color w:val="262626" w:themeColor="text1" w:themeTint="D9"/>
          <w:sz w:val="24"/>
          <w:szCs w:val="24"/>
        </w:rPr>
      </w:pPr>
    </w:p>
    <w:p w:rsidR="005A2316" w:rsidRDefault="005A2316" w:rsidP="00E81178">
      <w:pPr>
        <w:spacing w:line="360" w:lineRule="auto"/>
        <w:jc w:val="both"/>
        <w:rPr>
          <w:rFonts w:ascii="Times New Roman" w:hAnsi="Times New Roman" w:cs="Times New Roman"/>
          <w:b/>
          <w:color w:val="262626" w:themeColor="text1" w:themeTint="D9"/>
          <w:sz w:val="24"/>
          <w:szCs w:val="24"/>
        </w:rPr>
      </w:pPr>
    </w:p>
    <w:p w:rsidR="00E81178" w:rsidRDefault="00E81178"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7D20C1" w:rsidRDefault="007D20C1"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0F0575" w:rsidRPr="006E4CEE" w:rsidRDefault="000F0575" w:rsidP="00E8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262626" w:themeColor="text1" w:themeTint="D9"/>
          <w:sz w:val="24"/>
          <w:szCs w:val="24"/>
        </w:rPr>
      </w:pPr>
    </w:p>
    <w:p w:rsidR="004101D6" w:rsidRDefault="004101D6" w:rsidP="00887CB5">
      <w:pPr>
        <w:pStyle w:val="23"/>
        <w:shd w:val="clear" w:color="auto" w:fill="auto"/>
        <w:spacing w:after="0" w:line="240" w:lineRule="auto"/>
        <w:ind w:left="120"/>
        <w:jc w:val="center"/>
        <w:rPr>
          <w:b/>
          <w:sz w:val="28"/>
          <w:szCs w:val="28"/>
        </w:rPr>
      </w:pPr>
    </w:p>
    <w:p w:rsidR="0078353E" w:rsidRPr="004101D6" w:rsidRDefault="00887CB5" w:rsidP="004101D6">
      <w:pPr>
        <w:pStyle w:val="23"/>
        <w:shd w:val="clear" w:color="auto" w:fill="auto"/>
        <w:spacing w:after="0" w:line="240" w:lineRule="auto"/>
        <w:ind w:left="120"/>
        <w:jc w:val="center"/>
        <w:rPr>
          <w:b/>
          <w:sz w:val="28"/>
          <w:szCs w:val="28"/>
        </w:rPr>
      </w:pPr>
      <w:r w:rsidRPr="006E4CEE">
        <w:rPr>
          <w:b/>
          <w:sz w:val="28"/>
          <w:szCs w:val="28"/>
        </w:rPr>
        <w:lastRenderedPageBreak/>
        <w:t>II. КОМПЛЕКТ МАТЕРИАЛОВ ДЛЯ ТЕКУЩЕГО КОНТРОЛЯ УСПЕВАЕМОСТИ</w:t>
      </w:r>
    </w:p>
    <w:p w:rsidR="001F4288" w:rsidRPr="001F4288" w:rsidRDefault="001F4288" w:rsidP="000F0575">
      <w:pPr>
        <w:tabs>
          <w:tab w:val="left" w:pos="851"/>
        </w:tabs>
        <w:spacing w:after="0" w:line="240" w:lineRule="auto"/>
        <w:jc w:val="both"/>
        <w:rPr>
          <w:rFonts w:ascii="Times New Roman" w:hAnsi="Times New Roman" w:cs="Times New Roman"/>
          <w:b/>
          <w:sz w:val="24"/>
          <w:szCs w:val="24"/>
        </w:rPr>
      </w:pPr>
      <w:r w:rsidRPr="001F4288">
        <w:rPr>
          <w:rFonts w:ascii="Times New Roman" w:hAnsi="Times New Roman" w:cs="Times New Roman"/>
          <w:b/>
          <w:sz w:val="24"/>
          <w:szCs w:val="24"/>
        </w:rPr>
        <w:t>2.1. Перечень устных вопросов по темам:</w:t>
      </w:r>
    </w:p>
    <w:p w:rsidR="001F4288" w:rsidRDefault="001F4288" w:rsidP="000F0575">
      <w:pPr>
        <w:pStyle w:val="a9"/>
        <w:spacing w:before="0" w:beforeAutospacing="0" w:after="0" w:afterAutospacing="0"/>
        <w:jc w:val="both"/>
        <w:rPr>
          <w:b/>
        </w:rPr>
      </w:pPr>
    </w:p>
    <w:p w:rsidR="001F4288" w:rsidRPr="001F4288" w:rsidRDefault="001F4288" w:rsidP="000F0575">
      <w:pPr>
        <w:pStyle w:val="a9"/>
        <w:spacing w:before="0" w:beforeAutospacing="0" w:after="0" w:afterAutospacing="0"/>
        <w:jc w:val="both"/>
        <w:rPr>
          <w:b/>
        </w:rPr>
      </w:pPr>
      <w:r w:rsidRPr="001F4288">
        <w:rPr>
          <w:b/>
        </w:rPr>
        <w:t xml:space="preserve">Введение. </w:t>
      </w:r>
      <w:r w:rsidRPr="001F4288">
        <w:rPr>
          <w:b/>
          <w:bCs/>
        </w:rPr>
        <w:t>Астрономия, ее значение и связь с другими науками.</w:t>
      </w:r>
    </w:p>
    <w:p w:rsidR="001F4288" w:rsidRPr="001F4288" w:rsidRDefault="001F4288" w:rsidP="000F0575">
      <w:pPr>
        <w:spacing w:after="0" w:line="240" w:lineRule="auto"/>
        <w:jc w:val="both"/>
        <w:rPr>
          <w:rFonts w:ascii="Times New Roman" w:hAnsi="Times New Roman" w:cs="Times New Roman"/>
          <w:b/>
          <w:spacing w:val="-1"/>
          <w:sz w:val="24"/>
          <w:szCs w:val="24"/>
        </w:rPr>
      </w:pPr>
      <w:r w:rsidRPr="001F4288">
        <w:rPr>
          <w:rFonts w:ascii="Times New Roman" w:hAnsi="Times New Roman" w:cs="Times New Roman"/>
          <w:b/>
          <w:w w:val="105"/>
          <w:sz w:val="24"/>
          <w:szCs w:val="24"/>
        </w:rPr>
        <w:t>Что изучает астрономия. Наблюдения- основа астрономии. Характеристика телескопов</w:t>
      </w:r>
    </w:p>
    <w:p w:rsidR="001F4288" w:rsidRPr="001F4288" w:rsidRDefault="001F4288" w:rsidP="000F0575">
      <w:pPr>
        <w:spacing w:after="0" w:line="240" w:lineRule="auto"/>
        <w:jc w:val="both"/>
        <w:rPr>
          <w:rFonts w:ascii="Times New Roman" w:hAnsi="Times New Roman" w:cs="Times New Roman"/>
          <w:b/>
          <w:bCs/>
          <w:spacing w:val="-1"/>
          <w:sz w:val="24"/>
          <w:szCs w:val="24"/>
        </w:rPr>
      </w:pPr>
      <w:r w:rsidRPr="001F4288">
        <w:rPr>
          <w:rFonts w:ascii="Times New Roman" w:hAnsi="Times New Roman" w:cs="Times New Roman"/>
          <w:spacing w:val="-1"/>
          <w:sz w:val="24"/>
          <w:szCs w:val="24"/>
        </w:rPr>
        <w:t>1. В чем состоят особенности астрономии? 2. Какие координаты светил называются горизонтальными?  3. Опишите, как координаты Солнца будут меняться в процессе его движения над горизонтом в течение суток. 4. По своему линейному размеру диаметр Солнца больше диаметра Луны примерно в 400 раз. Почему их угловые диаметры почти равны?  5. Для чего используется телескоп? 6. Что считается главной характеристикой телескопа? 7. Почему при наблюдениях в школьный телескоп светила уходят из поля зрения</w:t>
      </w:r>
      <w:r w:rsidRPr="001F4288">
        <w:rPr>
          <w:rFonts w:ascii="Times New Roman" w:hAnsi="Times New Roman" w:cs="Times New Roman"/>
          <w:bCs/>
          <w:spacing w:val="-1"/>
          <w:sz w:val="24"/>
          <w:szCs w:val="24"/>
        </w:rPr>
        <w:t>?</w:t>
      </w:r>
    </w:p>
    <w:p w:rsidR="001F4288" w:rsidRDefault="001F4288" w:rsidP="000F0575">
      <w:pPr>
        <w:tabs>
          <w:tab w:val="left" w:pos="851"/>
        </w:tabs>
        <w:spacing w:after="0" w:line="240" w:lineRule="auto"/>
        <w:jc w:val="both"/>
        <w:rPr>
          <w:rFonts w:ascii="Times New Roman" w:hAnsi="Times New Roman" w:cs="Times New Roman"/>
          <w:b/>
          <w:bCs/>
          <w:sz w:val="24"/>
          <w:szCs w:val="24"/>
        </w:rPr>
      </w:pPr>
    </w:p>
    <w:p w:rsidR="001F4288" w:rsidRPr="001F4288" w:rsidRDefault="001F4288" w:rsidP="000F0575">
      <w:pPr>
        <w:tabs>
          <w:tab w:val="left" w:pos="851"/>
        </w:tabs>
        <w:spacing w:after="0" w:line="240" w:lineRule="auto"/>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Тема 1. </w:t>
      </w:r>
      <w:r w:rsidRPr="001F4288">
        <w:rPr>
          <w:rFonts w:ascii="Times New Roman" w:hAnsi="Times New Roman" w:cs="Times New Roman"/>
          <w:b/>
          <w:sz w:val="24"/>
          <w:szCs w:val="24"/>
        </w:rPr>
        <w:t xml:space="preserve">Практические основы </w:t>
      </w:r>
      <w:r w:rsidRPr="001F4288">
        <w:rPr>
          <w:rFonts w:ascii="Times New Roman" w:hAnsi="Times New Roman" w:cs="Times New Roman"/>
          <w:b/>
          <w:w w:val="105"/>
          <w:sz w:val="24"/>
          <w:szCs w:val="24"/>
        </w:rPr>
        <w:t>астрономии</w:t>
      </w:r>
    </w:p>
    <w:p w:rsidR="00765A88" w:rsidRDefault="00765A88" w:rsidP="000F0575">
      <w:pPr>
        <w:tabs>
          <w:tab w:val="left" w:pos="851"/>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1F4288" w:rsidRPr="001F4288">
        <w:rPr>
          <w:rFonts w:ascii="Times New Roman" w:hAnsi="Times New Roman" w:cs="Times New Roman"/>
          <w:b/>
          <w:bCs/>
          <w:sz w:val="24"/>
          <w:szCs w:val="24"/>
        </w:rPr>
        <w:t xml:space="preserve">Звезды и созвездия. </w:t>
      </w:r>
    </w:p>
    <w:p w:rsidR="00765A88" w:rsidRPr="00765A88" w:rsidRDefault="001F4288" w:rsidP="000F0575">
      <w:pPr>
        <w:pStyle w:val="a3"/>
        <w:numPr>
          <w:ilvl w:val="0"/>
          <w:numId w:val="28"/>
        </w:numPr>
        <w:tabs>
          <w:tab w:val="left" w:pos="851"/>
        </w:tabs>
        <w:spacing w:after="0" w:line="240" w:lineRule="auto"/>
        <w:ind w:left="0"/>
        <w:jc w:val="both"/>
        <w:rPr>
          <w:rFonts w:ascii="Times New Roman" w:hAnsi="Times New Roman" w:cs="Times New Roman"/>
          <w:b/>
          <w:w w:val="105"/>
          <w:sz w:val="24"/>
          <w:szCs w:val="24"/>
        </w:rPr>
      </w:pPr>
      <w:r w:rsidRPr="00765A88">
        <w:rPr>
          <w:rFonts w:ascii="Times New Roman" w:hAnsi="Times New Roman" w:cs="Times New Roman"/>
          <w:w w:val="105"/>
          <w:sz w:val="24"/>
          <w:szCs w:val="24"/>
        </w:rPr>
        <w:t xml:space="preserve">Что называется созвездием? 2. Перечислите известные вам созвездия. 3. Как обозначаются звезды в созвездиях? 4. Звездная величина Веги равна 0,03, а звездная величина Денеба составляет 1,25. Какая из этих звезд ярче? </w:t>
      </w:r>
    </w:p>
    <w:p w:rsidR="001F4288" w:rsidRPr="00765A88" w:rsidRDefault="001F4288" w:rsidP="00765A88">
      <w:pPr>
        <w:tabs>
          <w:tab w:val="left" w:pos="851"/>
        </w:tabs>
        <w:spacing w:after="0" w:line="240" w:lineRule="auto"/>
        <w:jc w:val="both"/>
        <w:rPr>
          <w:rFonts w:ascii="Times New Roman" w:hAnsi="Times New Roman" w:cs="Times New Roman"/>
          <w:w w:val="105"/>
          <w:sz w:val="24"/>
          <w:szCs w:val="24"/>
        </w:rPr>
      </w:pPr>
      <w:r w:rsidRPr="00765A88">
        <w:rPr>
          <w:rFonts w:ascii="Times New Roman" w:hAnsi="Times New Roman" w:cs="Times New Roman"/>
          <w:b/>
          <w:sz w:val="24"/>
          <w:szCs w:val="24"/>
        </w:rPr>
        <w:t>Небесные  координаты.  Звездные карты</w:t>
      </w:r>
      <w:r w:rsidRPr="00765A88">
        <w:rPr>
          <w:rFonts w:ascii="Times New Roman" w:hAnsi="Times New Roman" w:cs="Times New Roman"/>
          <w:w w:val="105"/>
          <w:sz w:val="24"/>
          <w:szCs w:val="24"/>
        </w:rPr>
        <w:t xml:space="preserve"> </w:t>
      </w:r>
    </w:p>
    <w:p w:rsidR="001F4288" w:rsidRPr="001F4288" w:rsidRDefault="001F4288" w:rsidP="00765A88">
      <w:pPr>
        <w:tabs>
          <w:tab w:val="left" w:pos="851"/>
        </w:tabs>
        <w:spacing w:after="0" w:line="240" w:lineRule="auto"/>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Какие координаты светила называются экваториальными? 2. Меняются ли экваториальные координаты звезды в течение суток? 3. Какие особенности суточного движения светил позволяют использовать систему экваториальных координат? 4. Почему на звездной карте не показано положение Земли? 5. Почему на звездной карте изображены только звезды, но нет ни Солнца, ни Луны, ни планет? 6. Какое склонение — положительное или отрицательное — имеют звезды, находящиеся к центру карты ближе, чем небесный экватор?</w:t>
      </w:r>
    </w:p>
    <w:p w:rsidR="001F4288" w:rsidRPr="001F4288" w:rsidRDefault="00765A88" w:rsidP="00765A88">
      <w:pPr>
        <w:tabs>
          <w:tab w:val="left" w:pos="851"/>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1F4288" w:rsidRPr="001F4288">
        <w:rPr>
          <w:rFonts w:ascii="Times New Roman" w:hAnsi="Times New Roman" w:cs="Times New Roman"/>
          <w:b/>
          <w:bCs/>
          <w:sz w:val="24"/>
          <w:szCs w:val="24"/>
        </w:rPr>
        <w:t xml:space="preserve">Видимое движение звезд </w:t>
      </w:r>
      <w:bookmarkStart w:id="1" w:name="_TOC_250019"/>
      <w:bookmarkEnd w:id="1"/>
      <w:r w:rsidR="001F4288" w:rsidRPr="001F4288">
        <w:rPr>
          <w:rFonts w:ascii="Times New Roman" w:hAnsi="Times New Roman" w:cs="Times New Roman"/>
          <w:b/>
          <w:bCs/>
          <w:sz w:val="24"/>
          <w:szCs w:val="24"/>
        </w:rPr>
        <w:t>на различных географических широтах</w:t>
      </w:r>
    </w:p>
    <w:p w:rsidR="001F4288" w:rsidRPr="001F4288" w:rsidRDefault="001F4288" w:rsidP="00765A88">
      <w:pPr>
        <w:pStyle w:val="Default"/>
        <w:jc w:val="both"/>
        <w:rPr>
          <w:b/>
          <w:color w:val="auto"/>
          <w:w w:val="105"/>
        </w:rPr>
      </w:pPr>
      <w:r w:rsidRPr="001F4288">
        <w:rPr>
          <w:color w:val="auto"/>
        </w:rPr>
        <w:t>1. В каких точках небесный экватор пересекается с линией горизонта? 2. Как располагается ось мира относительно оси вращения Земли? относительно плоскости небесного меридиана? 3. Какой круг небесной сферы все светила пересекают дважды в сутки? 4. Как располагаются суточные пути звезд относительно небесного экватора? 5. Как по виду звездного неба и его вращению установить, что наблюдатель находится на Северном полюсе Земли? 6. В каком пункте земного шара не видно ни одной звезды Северного небесного полушария?</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Годичное движение Солнца. </w:t>
      </w:r>
      <w:bookmarkStart w:id="2" w:name="_TOC_250017"/>
      <w:bookmarkEnd w:id="2"/>
      <w:r w:rsidRPr="001F4288">
        <w:rPr>
          <w:rFonts w:ascii="Times New Roman" w:hAnsi="Times New Roman" w:cs="Times New Roman"/>
          <w:b/>
          <w:bCs/>
          <w:sz w:val="24"/>
          <w:szCs w:val="24"/>
        </w:rPr>
        <w:t>Эклиптика</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Почему полуденная высота Солнца в течение года меняется? 2. В каком направлении происходит видимое годичное движение Солнца относительно звезд?</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Движение и фазы Луны. </w:t>
      </w:r>
      <w:bookmarkStart w:id="3" w:name="_TOC_250015"/>
      <w:bookmarkEnd w:id="3"/>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В каких пределах изменяется угловое расстояние Луны от Солнца? 2. Как по фазе Луны определить ее примерное угловое расстояние от Солнца? 3. На какую примерно величину меняется прямое восхождение Луны за неделю? 4. Какие наблюдения необходимо провести, чтобы заметить движение Луны вокруг Земли? 5. Какие наблюдения доказывают, что на Луне происходит смена дня и ночи?  6. Почему пепельный свет Луны слабее, чем свечение остальной части Луны, видимой вскоре после новолуния?</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b/>
          <w:bCs/>
          <w:sz w:val="24"/>
          <w:szCs w:val="24"/>
        </w:rPr>
        <w:t>Затмения Солнца и Луны</w:t>
      </w:r>
      <w:r w:rsidRPr="001F4288">
        <w:rPr>
          <w:rFonts w:ascii="Times New Roman" w:hAnsi="Times New Roman" w:cs="Times New Roman"/>
          <w:w w:val="105"/>
          <w:sz w:val="24"/>
          <w:szCs w:val="24"/>
        </w:rPr>
        <w:t xml:space="preserve"> </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Почему затмения Луны и Солнца не происходят каждый месяц? 2. Каков минимальный промежуток времени между солнечным и лунным затмениями? 3. Можно ли с обратной стороны Луны видеть полное солнечное затмение? 4. Какое явление будут наблюдать находящиеся на Луне космонавты, когда с Земли видно лунное затмение?</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Время и календарь</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lastRenderedPageBreak/>
        <w:t>1. Чем объясняется введение поясной системы счета времени? 2. Почему в качестве единицы времени используется атомная секунда? 3. В чем заключаются трудности составления точного календаря? 4. Чем отличается счет високосных лет по старому и новому стилю?</w:t>
      </w:r>
    </w:p>
    <w:p w:rsidR="001F4288" w:rsidRDefault="001F4288" w:rsidP="007D20C1">
      <w:pPr>
        <w:tabs>
          <w:tab w:val="left" w:pos="851"/>
        </w:tabs>
        <w:spacing w:after="0"/>
        <w:ind w:left="360"/>
        <w:jc w:val="both"/>
        <w:rPr>
          <w:rFonts w:ascii="Times New Roman" w:hAnsi="Times New Roman" w:cs="Times New Roman"/>
          <w:b/>
          <w:bCs/>
          <w:sz w:val="24"/>
          <w:szCs w:val="24"/>
        </w:rPr>
      </w:pP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b/>
          <w:bCs/>
          <w:sz w:val="24"/>
          <w:szCs w:val="24"/>
        </w:rPr>
        <w:t>Тема 2. Строение Солнечной системы</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sz w:val="24"/>
          <w:szCs w:val="24"/>
        </w:rPr>
        <w:t>Развитие представлений о строении мира</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В чем отличие системы Коперника от системы Птолемея? 2. Какие выводы в пользу гелиоцентрической системы Коперника следовали из открытий, сделанных с помощью телескопа?</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Конфигурации планет. </w:t>
      </w:r>
      <w:bookmarkStart w:id="4" w:name="_TOC_250012"/>
      <w:bookmarkEnd w:id="4"/>
      <w:r w:rsidRPr="001F4288">
        <w:rPr>
          <w:rFonts w:ascii="Times New Roman" w:hAnsi="Times New Roman" w:cs="Times New Roman"/>
          <w:b/>
          <w:bCs/>
          <w:sz w:val="24"/>
          <w:szCs w:val="24"/>
        </w:rPr>
        <w:t>Синодический период</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Что называется конфигурацией планеты? 2. Какие планет</w:t>
      </w:r>
      <w:r w:rsidR="00765A88">
        <w:rPr>
          <w:rFonts w:ascii="Times New Roman" w:hAnsi="Times New Roman" w:cs="Times New Roman"/>
          <w:w w:val="105"/>
          <w:sz w:val="24"/>
          <w:szCs w:val="24"/>
        </w:rPr>
        <w:t xml:space="preserve">ы считаются внутренними, какие - </w:t>
      </w:r>
      <w:r w:rsidRPr="001F4288">
        <w:rPr>
          <w:rFonts w:ascii="Times New Roman" w:hAnsi="Times New Roman" w:cs="Times New Roman"/>
          <w:w w:val="105"/>
          <w:sz w:val="24"/>
          <w:szCs w:val="24"/>
        </w:rPr>
        <w:t xml:space="preserve"> внешними? 3. В какой конфигурации может находиться любая планета? 4. Какие планеты могут нахо</w:t>
      </w:r>
      <w:r w:rsidR="00765A88">
        <w:rPr>
          <w:rFonts w:ascii="Times New Roman" w:hAnsi="Times New Roman" w:cs="Times New Roman"/>
          <w:w w:val="105"/>
          <w:sz w:val="24"/>
          <w:szCs w:val="24"/>
        </w:rPr>
        <w:t>диться в противостоянии? Какие -</w:t>
      </w:r>
      <w:r w:rsidRPr="001F4288">
        <w:rPr>
          <w:rFonts w:ascii="Times New Roman" w:hAnsi="Times New Roman" w:cs="Times New Roman"/>
          <w:w w:val="105"/>
          <w:sz w:val="24"/>
          <w:szCs w:val="24"/>
        </w:rPr>
        <w:t xml:space="preserve"> не могут? 5. Назовите планеты, которые могут наблюдаться рядом с Луной во время ее полнолуния.</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Законы движения планет Солнечной  системы</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Сформулируйте законы Кеплера. 2. Как меняется скорость планеты при ее перемещении от афелия к перигелию? 3. В какой точке орбиты планета обладает максимальной кинетической энергией? максимальной потенциальной энергией?</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Определение расстояний и размеров тел </w:t>
      </w:r>
      <w:r w:rsidRPr="001F4288">
        <w:rPr>
          <w:rFonts w:ascii="Times New Roman" w:hAnsi="Times New Roman" w:cs="Times New Roman"/>
          <w:b/>
          <w:sz w:val="24"/>
          <w:szCs w:val="24"/>
        </w:rPr>
        <w:t>в Солнечной системе</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Какие измерения, выполненные на Земле, свидетельствуют о ее сжатии? 2. Меняется ли и по какой причине горизонтальный параллакс Солнца в течение года?  3. Каким методом определяется расстояние до ближайших планет в настоящее время?</w:t>
      </w:r>
    </w:p>
    <w:p w:rsidR="001F4288" w:rsidRPr="001F4288" w:rsidRDefault="001F4288" w:rsidP="00765A88">
      <w:pPr>
        <w:tabs>
          <w:tab w:val="left" w:pos="851"/>
        </w:tabs>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Открытие и применение закона всемирного тяготения</w:t>
      </w:r>
    </w:p>
    <w:p w:rsidR="00765A88" w:rsidRPr="00765A88" w:rsidRDefault="009A3ED3" w:rsidP="009A3ED3">
      <w:pPr>
        <w:pStyle w:val="a3"/>
        <w:tabs>
          <w:tab w:val="left" w:pos="851"/>
        </w:tabs>
        <w:spacing w:after="0"/>
        <w:ind w:left="0"/>
        <w:jc w:val="both"/>
        <w:rPr>
          <w:rFonts w:ascii="Times New Roman" w:hAnsi="Times New Roman" w:cs="Times New Roman"/>
          <w:w w:val="105"/>
          <w:sz w:val="24"/>
          <w:szCs w:val="24"/>
        </w:rPr>
      </w:pPr>
      <w:r>
        <w:rPr>
          <w:rFonts w:ascii="Times New Roman" w:hAnsi="Times New Roman" w:cs="Times New Roman"/>
          <w:w w:val="105"/>
          <w:sz w:val="24"/>
          <w:szCs w:val="24"/>
        </w:rPr>
        <w:t>1.</w:t>
      </w:r>
      <w:r w:rsidR="001F4288" w:rsidRPr="00765A88">
        <w:rPr>
          <w:rFonts w:ascii="Times New Roman" w:hAnsi="Times New Roman" w:cs="Times New Roman"/>
          <w:w w:val="105"/>
          <w:sz w:val="24"/>
          <w:szCs w:val="24"/>
        </w:rPr>
        <w:t xml:space="preserve">Почему движение планет происходит не в точности по законам Кеплера? 2. Как было установлено местоположение планеты Нептун? 3. Какая из планет вызывает наибольшие возмущения в движении других тел Солнечной системы и почему? 4. Какие тела Солнечной системы испытывают наибольшие возмущения и почему? </w:t>
      </w:r>
    </w:p>
    <w:p w:rsidR="001F4288" w:rsidRPr="00765A88" w:rsidRDefault="001F4288" w:rsidP="00765A88">
      <w:pPr>
        <w:tabs>
          <w:tab w:val="left" w:pos="851"/>
        </w:tabs>
        <w:spacing w:after="0"/>
        <w:jc w:val="both"/>
        <w:rPr>
          <w:rFonts w:ascii="Times New Roman" w:hAnsi="Times New Roman" w:cs="Times New Roman"/>
          <w:b/>
          <w:w w:val="105"/>
          <w:sz w:val="24"/>
          <w:szCs w:val="24"/>
        </w:rPr>
      </w:pPr>
      <w:r w:rsidRPr="00765A88">
        <w:rPr>
          <w:rFonts w:ascii="Times New Roman" w:hAnsi="Times New Roman" w:cs="Times New Roman"/>
          <w:b/>
          <w:bCs/>
          <w:sz w:val="24"/>
          <w:szCs w:val="24"/>
        </w:rPr>
        <w:t>Движение искусственных спутников и космических аппаратов (КА) в Солнечной системе</w:t>
      </w:r>
    </w:p>
    <w:p w:rsid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5. По каким траекториям движутся космические аппараты к Луне? к планетам? 7*. Будут ли одинаковы периоды обращения искусственных спутников Земли и Луны, если</w:t>
      </w:r>
      <w:r w:rsidRPr="001F4288">
        <w:rPr>
          <w:rFonts w:ascii="Times New Roman" w:hAnsi="Times New Roman" w:cs="Times New Roman"/>
          <w:sz w:val="24"/>
          <w:szCs w:val="24"/>
        </w:rPr>
        <w:t xml:space="preserve"> </w:t>
      </w:r>
      <w:r w:rsidRPr="001F4288">
        <w:rPr>
          <w:rFonts w:ascii="Times New Roman" w:hAnsi="Times New Roman" w:cs="Times New Roman"/>
          <w:w w:val="105"/>
          <w:sz w:val="24"/>
          <w:szCs w:val="24"/>
        </w:rPr>
        <w:t>эти спутники находятся на одинаковых расстояниях от них?</w:t>
      </w:r>
    </w:p>
    <w:p w:rsidR="00765A88" w:rsidRPr="00765A88" w:rsidRDefault="00765A88" w:rsidP="00765A88">
      <w:pPr>
        <w:tabs>
          <w:tab w:val="left" w:pos="851"/>
        </w:tabs>
        <w:spacing w:after="0"/>
        <w:jc w:val="both"/>
        <w:rPr>
          <w:rFonts w:ascii="Times New Roman" w:hAnsi="Times New Roman" w:cs="Times New Roman"/>
          <w:w w:val="105"/>
          <w:sz w:val="24"/>
          <w:szCs w:val="24"/>
        </w:rPr>
      </w:pPr>
    </w:p>
    <w:p w:rsidR="001F4288" w:rsidRPr="001F4288" w:rsidRDefault="001F4288" w:rsidP="00765A88">
      <w:pPr>
        <w:tabs>
          <w:tab w:val="left" w:pos="851"/>
        </w:tabs>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Тема 3. Природа тел Солнечной системы</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sz w:val="24"/>
          <w:szCs w:val="24"/>
        </w:rPr>
        <w:t>Солнечная система как комплекс тел, имеющих общее происхождение</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По каким характеристикам прослеживается разделение планет на две группы?</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Каков возраст планет Солнечной системы? 2. Какие процессы происходили в ходе формирования планет?</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Земля и Луна — двойная планета</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Какие особенности распространения волн в твердых телах и жидкостях используются при сейсмических исследованиях строения Земли? 2. Почему в тропосфере температура с увеличением высоты падает? 3. Чем объясняются различия плотности веществ в окружающем нас мире? 4. Почему при ясной погоде ночью происходит наиболее сильное похолодание? 5. Видны ли с Луны те же созвездия (видны ли они так же), что и с Земли? 6. Назовите основные формы рельефа Луны. 7. Каковы физические условия на поверхности Луны? Чем и по каким причинам они отличаются от земных?</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sz w:val="24"/>
          <w:szCs w:val="24"/>
        </w:rPr>
        <w:t>Две группы планет Солнечной системы. Природа планет земной группы</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lastRenderedPageBreak/>
        <w:t>1. Чем объясняется отсутствие атмосферы у планеты Меркурий? 2. В чем причина различий химического состава атмосфер планет земной группы? 3. Какие формы рельефа поверхности обнаружены на поверхности планет земной группы с помощью космических аппаратов? 4. Какие сведения о наличии жизни на Марсе получены автоматическими станциями?</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w w:val="105"/>
          <w:sz w:val="24"/>
          <w:szCs w:val="24"/>
        </w:rPr>
        <w:t>Планеты-гиганты, их спутники и кольца</w:t>
      </w:r>
    </w:p>
    <w:p w:rsidR="009A3ED3" w:rsidRPr="009A3ED3"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 xml:space="preserve">1. Чем объясняется наличие у Юпитера и Сатурна плотных и протяженных атмосфер? 2. Почему атмосферы планет-гигантов отличаются по химическому составу от атмосфер планет земной группы? 3. Каковы особенности внутреннего строения планет-гигантов? 4. Какие формы рельефа характерны для поверхности большинства спутников планет? 5. Каковы по своему строению кольца планет-гигантов? 6. Какое уникальное явление обнаружено на спутнике Юпитера Ио? 7. Какие физические процессы лежат в основе образования облаков на различных планетах? </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Малые тела Солнечной системы (астероиды, карликовые планеты и  кометы). Метеоры, болиды, метеориты</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Как отличить при наблюдениях астероид от звезды? 2. Какова форма большинства астероидов? Каковы примерно их размеры? 3. Чем обусловлено образование хвостов комет? 4. В каком состоянии находится вещество ядра кометы? ее хвоста? 5. Может ли комета, которая периодически возвращается к Солнцу, оставаться неизменной? 6. Какие явления наблюдаются при полете в атмосфере тел с космической скоростью? 7. Какие типы метеоритов выделяются по химическому составу?</w:t>
      </w:r>
    </w:p>
    <w:p w:rsidR="001F4288" w:rsidRDefault="001F4288" w:rsidP="00765A88">
      <w:pPr>
        <w:tabs>
          <w:tab w:val="left" w:pos="851"/>
        </w:tabs>
        <w:spacing w:after="0"/>
        <w:jc w:val="both"/>
        <w:rPr>
          <w:rFonts w:ascii="Times New Roman" w:hAnsi="Times New Roman" w:cs="Times New Roman"/>
          <w:b/>
          <w:bCs/>
          <w:sz w:val="24"/>
          <w:szCs w:val="24"/>
        </w:rPr>
      </w:pP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bCs/>
          <w:sz w:val="24"/>
          <w:szCs w:val="24"/>
        </w:rPr>
        <w:t xml:space="preserve">Тема 4. </w:t>
      </w:r>
      <w:r w:rsidRPr="001F4288">
        <w:rPr>
          <w:rFonts w:ascii="Times New Roman" w:hAnsi="Times New Roman" w:cs="Times New Roman"/>
          <w:b/>
          <w:w w:val="105"/>
          <w:sz w:val="24"/>
          <w:szCs w:val="24"/>
        </w:rPr>
        <w:t>Солнце и звезды</w:t>
      </w:r>
    </w:p>
    <w:p w:rsidR="001F4288" w:rsidRPr="001F4288" w:rsidRDefault="001F4288" w:rsidP="00765A88">
      <w:pPr>
        <w:tabs>
          <w:tab w:val="left" w:pos="851"/>
        </w:tabs>
        <w:spacing w:after="0"/>
        <w:jc w:val="both"/>
        <w:rPr>
          <w:rFonts w:ascii="Times New Roman" w:hAnsi="Times New Roman" w:cs="Times New Roman"/>
          <w:b/>
          <w:w w:val="105"/>
          <w:sz w:val="24"/>
          <w:szCs w:val="24"/>
        </w:rPr>
      </w:pPr>
      <w:r w:rsidRPr="001F4288">
        <w:rPr>
          <w:rFonts w:ascii="Times New Roman" w:hAnsi="Times New Roman" w:cs="Times New Roman"/>
          <w:b/>
          <w:sz w:val="24"/>
          <w:szCs w:val="24"/>
        </w:rPr>
        <w:t xml:space="preserve">Солнце: его состав и внутреннее строение. </w:t>
      </w:r>
      <w:r w:rsidRPr="001F4288">
        <w:rPr>
          <w:rFonts w:ascii="Times New Roman" w:hAnsi="Times New Roman" w:cs="Times New Roman"/>
          <w:b/>
          <w:bCs/>
          <w:sz w:val="24"/>
          <w:szCs w:val="24"/>
        </w:rPr>
        <w:t>Солнечная активность и ее влияние на Землю</w:t>
      </w:r>
    </w:p>
    <w:p w:rsidR="001F4288" w:rsidRPr="001F4288" w:rsidRDefault="001F4288" w:rsidP="00765A88">
      <w:pPr>
        <w:tabs>
          <w:tab w:val="left" w:pos="851"/>
        </w:tabs>
        <w:spacing w:after="0"/>
        <w:jc w:val="both"/>
        <w:rPr>
          <w:rFonts w:ascii="Times New Roman" w:hAnsi="Times New Roman" w:cs="Times New Roman"/>
          <w:w w:val="105"/>
          <w:sz w:val="24"/>
          <w:szCs w:val="24"/>
        </w:rPr>
      </w:pPr>
      <w:r w:rsidRPr="001F4288">
        <w:rPr>
          <w:rFonts w:ascii="Times New Roman" w:hAnsi="Times New Roman" w:cs="Times New Roman"/>
          <w:w w:val="105"/>
          <w:sz w:val="24"/>
          <w:szCs w:val="24"/>
        </w:rPr>
        <w:t>1. Из каких химических элементов состоит Солнце и каково их соотношение? 2. Каков источник энергии излучения Солнца? Какие изменения с его веществом происходят при этом? 3. Какой слой Солнца является основным источником видимого излучения? 4</w:t>
      </w:r>
      <w:r w:rsidRPr="001F4288">
        <w:rPr>
          <w:rFonts w:ascii="Times New Roman" w:hAnsi="Times New Roman" w:cs="Times New Roman"/>
          <w:bCs/>
          <w:w w:val="105"/>
          <w:sz w:val="24"/>
          <w:szCs w:val="24"/>
        </w:rPr>
        <w:t xml:space="preserve">. </w:t>
      </w:r>
      <w:r w:rsidRPr="001F4288">
        <w:rPr>
          <w:rFonts w:ascii="Times New Roman" w:hAnsi="Times New Roman" w:cs="Times New Roman"/>
          <w:w w:val="105"/>
          <w:sz w:val="24"/>
          <w:szCs w:val="24"/>
        </w:rPr>
        <w:t>Каково внутреннее строение Солнца? Назовите основные слои его атмосферы. 5. В каких пределах изменяется температура на Солнце от его центра до фотосферы? 6. Какими способами осуществляется перенос энергии из недр Солнца наружу? 7. Чем объясняется наблюдаемая на Солнце грануляция? 8. Какие проявления солнечной активности наблюдаются в различных слоях атмосферы Солнца? С чем связана основная причина этих явлений? 9. Чем объясняется понижение температуры в области солнечных пятен? 10</w:t>
      </w:r>
      <w:r w:rsidRPr="001F4288">
        <w:rPr>
          <w:rFonts w:ascii="Times New Roman" w:hAnsi="Times New Roman" w:cs="Times New Roman"/>
          <w:bCs/>
          <w:w w:val="105"/>
          <w:sz w:val="24"/>
          <w:szCs w:val="24"/>
        </w:rPr>
        <w:t xml:space="preserve">. </w:t>
      </w:r>
      <w:r w:rsidRPr="001F4288">
        <w:rPr>
          <w:rFonts w:ascii="Times New Roman" w:hAnsi="Times New Roman" w:cs="Times New Roman"/>
          <w:w w:val="105"/>
          <w:sz w:val="24"/>
          <w:szCs w:val="24"/>
        </w:rPr>
        <w:t>Какие явления на Земле связаны с солнечной активностью?</w:t>
      </w: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Физическая природа звезд</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Как определяют расстояния до звезд?  2. От чего зависит цвет звезды? 3. В чем главная причина различия спектров звезд? 4. От чего зависит светимость звезды?</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
          <w:bCs/>
          <w:sz w:val="24"/>
          <w:szCs w:val="24"/>
        </w:rPr>
        <w:t>Эволюция звезд</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Чем объясняется изменение яркости некоторых двойных звезд? 2. Во сколько раз отличаются размеры и плотности звезд сверхгигантов и карликов? 3. Каковы размеры самых маленьких звезд?</w:t>
      </w: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 xml:space="preserve">Переменные и нестационарные звезды </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Перечислите известные вам типы переменных звезд. 2. Перечислите возможные конечные стадии эволюции звезд. 3. В чем причина изменения блеска цефеид? 4. Почему цефеиды называют «маяками Вселенной»? 5. Что такое пульсары? 6. Может ли Солнце вспыхнуть, как новая или сверхновая звезда? Почему?</w:t>
      </w:r>
    </w:p>
    <w:p w:rsidR="001F4288" w:rsidRDefault="001F4288" w:rsidP="00765A88">
      <w:pPr>
        <w:spacing w:after="0"/>
        <w:jc w:val="both"/>
        <w:rPr>
          <w:rFonts w:ascii="Times New Roman" w:hAnsi="Times New Roman" w:cs="Times New Roman"/>
          <w:b/>
          <w:bCs/>
          <w:sz w:val="24"/>
          <w:szCs w:val="24"/>
        </w:rPr>
      </w:pP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bCs/>
          <w:sz w:val="24"/>
          <w:szCs w:val="24"/>
        </w:rPr>
        <w:t>Тема 5. Строение и эволюция Вселенной</w:t>
      </w: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sz w:val="24"/>
          <w:szCs w:val="24"/>
        </w:rPr>
        <w:lastRenderedPageBreak/>
        <w:t>Наша Галактика</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Какова структура и размеры нашей Галактики?  2. Какие объекты входят в состав Галактики? 3. Как проявляет себя межзвездная среда? Каков ее состав? 4. Какие источники радиоизлучения известны в нашей Галактике? 5. Чем различаются рассеянные и шаровые звездные скопления?</w:t>
      </w:r>
    </w:p>
    <w:p w:rsidR="001F4288" w:rsidRPr="001F4288" w:rsidRDefault="001F4288" w:rsidP="00765A88">
      <w:pPr>
        <w:spacing w:after="0"/>
        <w:jc w:val="both"/>
        <w:rPr>
          <w:rFonts w:ascii="Times New Roman" w:hAnsi="Times New Roman" w:cs="Times New Roman"/>
          <w:b/>
          <w:bCs/>
          <w:sz w:val="24"/>
          <w:szCs w:val="24"/>
        </w:rPr>
      </w:pPr>
      <w:r w:rsidRPr="001F4288">
        <w:rPr>
          <w:rFonts w:ascii="Times New Roman" w:hAnsi="Times New Roman" w:cs="Times New Roman"/>
          <w:b/>
          <w:sz w:val="24"/>
          <w:szCs w:val="24"/>
        </w:rPr>
        <w:t>Другие звездные системы — галактики</w:t>
      </w:r>
    </w:p>
    <w:p w:rsidR="001F4288" w:rsidRPr="001F4288" w:rsidRDefault="001F4288" w:rsidP="00765A88">
      <w:pPr>
        <w:spacing w:after="0"/>
        <w:jc w:val="both"/>
        <w:rPr>
          <w:rFonts w:ascii="Times New Roman" w:hAnsi="Times New Roman" w:cs="Times New Roman"/>
          <w:bCs/>
          <w:sz w:val="24"/>
          <w:szCs w:val="24"/>
        </w:rPr>
      </w:pPr>
      <w:r w:rsidRPr="001F4288">
        <w:rPr>
          <w:rFonts w:ascii="Times New Roman" w:hAnsi="Times New Roman" w:cs="Times New Roman"/>
          <w:bCs/>
          <w:sz w:val="24"/>
          <w:szCs w:val="24"/>
        </w:rPr>
        <w:t>1. Как определяют расстояния до галактик?   2. На какие основные типы можно разделить галактики по их внешнему виду и форме? 3. Чем различаются по составу и структуре спиральные и эллиптические галактики? 4. Чем объясняется красное смещение в спектрах галактик?  5. Какие внегалактические источники радиоизлучения известны в настоящее время? 6. Что является источником радиоизлучения в радиогалактиках?</w:t>
      </w:r>
    </w:p>
    <w:p w:rsidR="001F4288" w:rsidRPr="001F4288" w:rsidRDefault="007D20C1" w:rsidP="00765A88">
      <w:pPr>
        <w:spacing w:after="0"/>
        <w:jc w:val="both"/>
        <w:rPr>
          <w:rFonts w:ascii="Times New Roman" w:hAnsi="Times New Roman" w:cs="Times New Roman"/>
          <w:b/>
          <w:bCs/>
          <w:sz w:val="24"/>
          <w:szCs w:val="24"/>
        </w:rPr>
      </w:pPr>
      <w:r w:rsidRPr="001F4288">
        <w:rPr>
          <w:rFonts w:ascii="Times New Roman" w:hAnsi="Times New Roman" w:cs="Times New Roman"/>
          <w:b/>
          <w:sz w:val="24"/>
          <w:szCs w:val="24"/>
        </w:rPr>
        <w:t xml:space="preserve"> </w:t>
      </w:r>
      <w:r w:rsidR="001F4288" w:rsidRPr="001F4288">
        <w:rPr>
          <w:rFonts w:ascii="Times New Roman" w:hAnsi="Times New Roman" w:cs="Times New Roman"/>
          <w:b/>
          <w:sz w:val="24"/>
          <w:szCs w:val="24"/>
        </w:rPr>
        <w:t>Космология начала ХХ в. Основы современной космологии</w:t>
      </w:r>
    </w:p>
    <w:p w:rsidR="009A3ED3" w:rsidRPr="000F0575" w:rsidRDefault="001F4288" w:rsidP="000F0575">
      <w:pPr>
        <w:spacing w:after="0"/>
        <w:jc w:val="both"/>
        <w:rPr>
          <w:bCs/>
        </w:rPr>
      </w:pPr>
      <w:r w:rsidRPr="001F4288">
        <w:rPr>
          <w:rFonts w:ascii="Times New Roman" w:hAnsi="Times New Roman" w:cs="Times New Roman"/>
          <w:bCs/>
          <w:sz w:val="24"/>
          <w:szCs w:val="24"/>
        </w:rPr>
        <w:t>1. Какие факты свидетельствуют о том, что во Вселенной происходит процесс эволюции?  2. Какие химические элементы являются наиболее распространенными во Вселенной, какие — на Земле? 3. Каково соотношение масс «обычной» материи, темной материи и темной энергии?</w:t>
      </w:r>
    </w:p>
    <w:p w:rsidR="00E81178" w:rsidRDefault="00D62D27" w:rsidP="004B041F">
      <w:pPr>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2.1. Тесты и задачи</w:t>
      </w:r>
    </w:p>
    <w:p w:rsidR="00DB3252" w:rsidRDefault="004101D6" w:rsidP="00AD086E">
      <w:pP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Тест 1. Введение в астрономию</w:t>
      </w:r>
    </w:p>
    <w:tbl>
      <w:tblPr>
        <w:tblStyle w:val="a7"/>
        <w:tblpPr w:leftFromText="180" w:rightFromText="180" w:vertAnchor="page" w:horzAnchor="margin" w:tblpY="6106"/>
        <w:tblW w:w="10173" w:type="dxa"/>
        <w:tblLayout w:type="fixed"/>
        <w:tblLook w:val="04A0" w:firstRow="1" w:lastRow="0" w:firstColumn="1" w:lastColumn="0" w:noHBand="0" w:noVBand="1"/>
      </w:tblPr>
      <w:tblGrid>
        <w:gridCol w:w="392"/>
        <w:gridCol w:w="4536"/>
        <w:gridCol w:w="425"/>
        <w:gridCol w:w="4820"/>
      </w:tblGrid>
      <w:tr w:rsidR="000F0575" w:rsidRPr="00AD086E" w:rsidTr="000F0575">
        <w:tc>
          <w:tcPr>
            <w:tcW w:w="4928" w:type="dxa"/>
            <w:gridSpan w:val="2"/>
          </w:tcPr>
          <w:p w:rsidR="000F0575" w:rsidRPr="00AD086E" w:rsidRDefault="000F0575" w:rsidP="000F0575">
            <w:pPr>
              <w:jc w:val="center"/>
              <w:rPr>
                <w:rFonts w:ascii="Times New Roman" w:hAnsi="Times New Roman" w:cs="Times New Roman"/>
                <w:b/>
                <w:sz w:val="24"/>
                <w:szCs w:val="24"/>
              </w:rPr>
            </w:pPr>
            <w:r w:rsidRPr="00AD086E">
              <w:rPr>
                <w:rFonts w:ascii="Times New Roman" w:hAnsi="Times New Roman" w:cs="Times New Roman"/>
                <w:b/>
                <w:sz w:val="24"/>
                <w:szCs w:val="24"/>
              </w:rPr>
              <w:t>Астрономия - тест- 1 вариант</w:t>
            </w:r>
          </w:p>
        </w:tc>
        <w:tc>
          <w:tcPr>
            <w:tcW w:w="5245" w:type="dxa"/>
            <w:gridSpan w:val="2"/>
          </w:tcPr>
          <w:p w:rsidR="000F0575" w:rsidRPr="00AD086E" w:rsidRDefault="000F0575" w:rsidP="000F0575">
            <w:pPr>
              <w:jc w:val="center"/>
              <w:rPr>
                <w:rFonts w:ascii="Times New Roman" w:hAnsi="Times New Roman" w:cs="Times New Roman"/>
                <w:b/>
                <w:sz w:val="24"/>
                <w:szCs w:val="24"/>
              </w:rPr>
            </w:pPr>
            <w:r w:rsidRPr="00AD086E">
              <w:rPr>
                <w:rFonts w:ascii="Times New Roman" w:hAnsi="Times New Roman" w:cs="Times New Roman"/>
                <w:b/>
                <w:sz w:val="24"/>
                <w:szCs w:val="24"/>
              </w:rPr>
              <w:t>Астрономия - тест- 2 вариант</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1</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Сколько звезд в Солнечной системе?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1. Б) 2. В) 3. Г) очень много</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1</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В современном мире летоисчисление ведется по календарю:</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юлианскому . Б) григорианскому.</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В) лунному. Г) сотическому.</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2</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Третья планета от Солнца</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Юпитер. Б) Земля. В) Марс. Г) Венера</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2</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Сколько планет в Солнечной системе?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7. Б) 8. В)9. Г) 10.</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3</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Сколько спутников у Венеры; у Земли?</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1; 2. Б) 0; 1. В) 1; 0. Г) 2; 1.</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3</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Первая планета от Солнца</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 xml:space="preserve">А) Земля. Б) Марс. В) Уран. Г) Меркурий.  </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4</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Световой год – это</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 xml:space="preserve">А) временной интервал. </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Б) расстояние.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В) календарь.</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 xml:space="preserve"> Г) год.</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4</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Солнечная система находится в галактике: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 xml:space="preserve">А) Туманность Андромеды. </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Б) Большое Магелланово облако.</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В) Млечный путь.</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Г) Малое  Магелланово облако.</w:t>
            </w:r>
          </w:p>
        </w:tc>
      </w:tr>
      <w:tr w:rsidR="000F0575" w:rsidRPr="00AD086E" w:rsidTr="000F0575">
        <w:tc>
          <w:tcPr>
            <w:tcW w:w="392"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5</w:t>
            </w:r>
          </w:p>
        </w:tc>
        <w:tc>
          <w:tcPr>
            <w:tcW w:w="4536"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Линия раздела освещенной стороны Луны  и не освещенной называется:</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матрица. Б) терминатор. В) надир. Г) зенит.</w:t>
            </w:r>
          </w:p>
        </w:tc>
        <w:tc>
          <w:tcPr>
            <w:tcW w:w="425"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5</w:t>
            </w:r>
          </w:p>
        </w:tc>
        <w:tc>
          <w:tcPr>
            <w:tcW w:w="4820" w:type="dxa"/>
          </w:tcPr>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Сколько созвездий на небесной сфере?</w:t>
            </w:r>
          </w:p>
          <w:p w:rsidR="000F0575" w:rsidRPr="00AD086E" w:rsidRDefault="000F0575" w:rsidP="000F0575">
            <w:pPr>
              <w:rPr>
                <w:rFonts w:ascii="Times New Roman" w:hAnsi="Times New Roman" w:cs="Times New Roman"/>
                <w:sz w:val="24"/>
                <w:szCs w:val="24"/>
              </w:rPr>
            </w:pPr>
            <w:r w:rsidRPr="00AD086E">
              <w:rPr>
                <w:rFonts w:ascii="Times New Roman" w:hAnsi="Times New Roman" w:cs="Times New Roman"/>
                <w:sz w:val="24"/>
                <w:szCs w:val="24"/>
              </w:rPr>
              <w:t>А) 78. Б) 88. В) 99. Г) 108.</w:t>
            </w:r>
          </w:p>
        </w:tc>
      </w:tr>
    </w:tbl>
    <w:p w:rsidR="007D20C1" w:rsidRDefault="007D20C1" w:rsidP="009A3ED3">
      <w:pPr>
        <w:spacing w:after="0" w:line="240" w:lineRule="auto"/>
        <w:rPr>
          <w:rFonts w:ascii="Times New Roman" w:hAnsi="Times New Roman" w:cs="Times New Roman"/>
          <w:b/>
          <w:sz w:val="24"/>
          <w:szCs w:val="24"/>
        </w:rPr>
      </w:pPr>
    </w:p>
    <w:p w:rsidR="004101D6" w:rsidRPr="00AD086E" w:rsidRDefault="004101D6" w:rsidP="000F0575">
      <w:pPr>
        <w:spacing w:after="0" w:line="240" w:lineRule="auto"/>
        <w:rPr>
          <w:rFonts w:ascii="Times New Roman" w:hAnsi="Times New Roman" w:cs="Times New Roman"/>
          <w:b/>
          <w:sz w:val="24"/>
          <w:szCs w:val="24"/>
        </w:rPr>
      </w:pPr>
      <w:r w:rsidRPr="00AD086E">
        <w:rPr>
          <w:rFonts w:ascii="Times New Roman" w:hAnsi="Times New Roman" w:cs="Times New Roman"/>
          <w:b/>
          <w:sz w:val="24"/>
          <w:szCs w:val="24"/>
        </w:rPr>
        <w:t>Кодификатор к тесту  «Введение в астрономию»</w:t>
      </w:r>
    </w:p>
    <w:p w:rsidR="004101D6" w:rsidRPr="00AD086E" w:rsidRDefault="004101D6" w:rsidP="004101D6">
      <w:pPr>
        <w:spacing w:after="0" w:line="240" w:lineRule="auto"/>
        <w:jc w:val="center"/>
        <w:rPr>
          <w:rFonts w:ascii="Times New Roman" w:hAnsi="Times New Roman" w:cs="Times New Roman"/>
          <w:b/>
          <w:sz w:val="24"/>
          <w:szCs w:val="24"/>
        </w:rPr>
      </w:pPr>
      <w:r w:rsidRPr="00AD086E">
        <w:rPr>
          <w:rFonts w:ascii="Times New Roman" w:hAnsi="Times New Roman" w:cs="Times New Roman"/>
          <w:b/>
          <w:sz w:val="24"/>
          <w:szCs w:val="24"/>
        </w:rPr>
        <w:t xml:space="preserve"> </w:t>
      </w:r>
    </w:p>
    <w:tbl>
      <w:tblPr>
        <w:tblStyle w:val="a7"/>
        <w:tblW w:w="0" w:type="auto"/>
        <w:tblInd w:w="3111" w:type="dxa"/>
        <w:tblLook w:val="04A0" w:firstRow="1" w:lastRow="0" w:firstColumn="1" w:lastColumn="0" w:noHBand="0" w:noVBand="1"/>
      </w:tblPr>
      <w:tblGrid>
        <w:gridCol w:w="1437"/>
        <w:gridCol w:w="702"/>
        <w:gridCol w:w="598"/>
        <w:gridCol w:w="709"/>
        <w:gridCol w:w="567"/>
        <w:gridCol w:w="567"/>
      </w:tblGrid>
      <w:tr w:rsidR="007D20C1" w:rsidRPr="00AD086E" w:rsidTr="004101D6">
        <w:trPr>
          <w:trHeight w:val="259"/>
        </w:trPr>
        <w:tc>
          <w:tcPr>
            <w:tcW w:w="1437" w:type="dxa"/>
          </w:tcPr>
          <w:p w:rsidR="004101D6" w:rsidRPr="00AD086E" w:rsidRDefault="004101D6" w:rsidP="004101D6">
            <w:pPr>
              <w:jc w:val="center"/>
              <w:rPr>
                <w:rFonts w:ascii="Times New Roman" w:hAnsi="Times New Roman" w:cs="Times New Roman"/>
                <w:b/>
                <w:sz w:val="24"/>
                <w:szCs w:val="24"/>
              </w:rPr>
            </w:pPr>
          </w:p>
        </w:tc>
        <w:tc>
          <w:tcPr>
            <w:tcW w:w="702"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1</w:t>
            </w:r>
          </w:p>
        </w:tc>
        <w:tc>
          <w:tcPr>
            <w:tcW w:w="598"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2</w:t>
            </w:r>
          </w:p>
        </w:tc>
        <w:tc>
          <w:tcPr>
            <w:tcW w:w="709"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3</w:t>
            </w:r>
          </w:p>
        </w:tc>
        <w:tc>
          <w:tcPr>
            <w:tcW w:w="567"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4</w:t>
            </w:r>
          </w:p>
        </w:tc>
        <w:tc>
          <w:tcPr>
            <w:tcW w:w="567"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sz w:val="24"/>
                <w:szCs w:val="24"/>
              </w:rPr>
              <w:t>5</w:t>
            </w:r>
          </w:p>
        </w:tc>
      </w:tr>
      <w:tr w:rsidR="007D20C1" w:rsidRPr="00AD086E" w:rsidTr="004101D6">
        <w:trPr>
          <w:trHeight w:val="259"/>
        </w:trPr>
        <w:tc>
          <w:tcPr>
            <w:tcW w:w="1437"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b/>
                <w:sz w:val="24"/>
                <w:szCs w:val="24"/>
              </w:rPr>
              <w:t>1 вариант</w:t>
            </w:r>
          </w:p>
        </w:tc>
        <w:tc>
          <w:tcPr>
            <w:tcW w:w="702"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А</w:t>
            </w:r>
          </w:p>
        </w:tc>
        <w:tc>
          <w:tcPr>
            <w:tcW w:w="598"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709"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567"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567"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r>
      <w:tr w:rsidR="007D20C1" w:rsidRPr="00AD086E" w:rsidTr="004101D6">
        <w:trPr>
          <w:trHeight w:val="259"/>
        </w:trPr>
        <w:tc>
          <w:tcPr>
            <w:tcW w:w="1437" w:type="dxa"/>
          </w:tcPr>
          <w:p w:rsidR="004101D6" w:rsidRPr="00AD086E" w:rsidRDefault="004101D6" w:rsidP="004101D6">
            <w:pPr>
              <w:rPr>
                <w:rFonts w:ascii="Times New Roman" w:hAnsi="Times New Roman" w:cs="Times New Roman"/>
                <w:sz w:val="24"/>
                <w:szCs w:val="24"/>
              </w:rPr>
            </w:pPr>
            <w:r w:rsidRPr="00AD086E">
              <w:rPr>
                <w:rFonts w:ascii="Times New Roman" w:hAnsi="Times New Roman" w:cs="Times New Roman"/>
                <w:b/>
                <w:sz w:val="24"/>
                <w:szCs w:val="24"/>
              </w:rPr>
              <w:t>2 вариант</w:t>
            </w:r>
          </w:p>
        </w:tc>
        <w:tc>
          <w:tcPr>
            <w:tcW w:w="702"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598"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c>
          <w:tcPr>
            <w:tcW w:w="709"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Г</w:t>
            </w:r>
          </w:p>
        </w:tc>
        <w:tc>
          <w:tcPr>
            <w:tcW w:w="567"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В</w:t>
            </w:r>
          </w:p>
        </w:tc>
        <w:tc>
          <w:tcPr>
            <w:tcW w:w="567" w:type="dxa"/>
          </w:tcPr>
          <w:p w:rsidR="004101D6" w:rsidRPr="00AD086E" w:rsidRDefault="004101D6" w:rsidP="004101D6">
            <w:pPr>
              <w:jc w:val="center"/>
              <w:rPr>
                <w:rFonts w:ascii="Times New Roman" w:hAnsi="Times New Roman" w:cs="Times New Roman"/>
                <w:b/>
                <w:sz w:val="24"/>
                <w:szCs w:val="24"/>
              </w:rPr>
            </w:pPr>
            <w:r w:rsidRPr="00AD086E">
              <w:rPr>
                <w:rFonts w:ascii="Times New Roman" w:hAnsi="Times New Roman" w:cs="Times New Roman"/>
                <w:b/>
                <w:sz w:val="24"/>
                <w:szCs w:val="24"/>
              </w:rPr>
              <w:t>Б</w:t>
            </w:r>
          </w:p>
        </w:tc>
      </w:tr>
    </w:tbl>
    <w:p w:rsidR="004101D6" w:rsidRDefault="004101D6" w:rsidP="000F0575">
      <w:pPr>
        <w:spacing w:after="0"/>
        <w:rPr>
          <w:rFonts w:ascii="Times New Roman" w:hAnsi="Times New Roman" w:cs="Times New Roman"/>
          <w:b/>
          <w:sz w:val="24"/>
          <w:szCs w:val="24"/>
          <w:u w:val="single"/>
        </w:rPr>
      </w:pPr>
      <w:r w:rsidRPr="00687AE6">
        <w:rPr>
          <w:rFonts w:ascii="Times New Roman" w:hAnsi="Times New Roman" w:cs="Times New Roman"/>
          <w:b/>
          <w:sz w:val="24"/>
          <w:szCs w:val="24"/>
          <w:u w:val="single"/>
        </w:rPr>
        <w:t>Таблица перевода баллов в оценку</w:t>
      </w:r>
    </w:p>
    <w:p w:rsidR="005E159F" w:rsidRPr="00687AE6" w:rsidRDefault="005E159F" w:rsidP="004101D6">
      <w:pPr>
        <w:spacing w:after="0"/>
        <w:jc w:val="center"/>
        <w:rPr>
          <w:rFonts w:ascii="Times New Roman" w:hAnsi="Times New Roman" w:cs="Times New Roman"/>
          <w:sz w:val="24"/>
          <w:szCs w:val="24"/>
        </w:rPr>
      </w:pP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1418"/>
        <w:gridCol w:w="1284"/>
        <w:gridCol w:w="1126"/>
      </w:tblGrid>
      <w:tr w:rsidR="004101D6" w:rsidRPr="00687AE6" w:rsidTr="005E159F">
        <w:trPr>
          <w:trHeight w:val="425"/>
        </w:trPr>
        <w:tc>
          <w:tcPr>
            <w:tcW w:w="2093" w:type="dxa"/>
          </w:tcPr>
          <w:p w:rsidR="004101D6" w:rsidRPr="00687AE6" w:rsidRDefault="004101D6" w:rsidP="004101D6">
            <w:pPr>
              <w:jc w:val="center"/>
              <w:rPr>
                <w:rFonts w:ascii="Times New Roman" w:hAnsi="Times New Roman" w:cs="Times New Roman"/>
                <w:b/>
                <w:sz w:val="24"/>
                <w:szCs w:val="24"/>
              </w:rPr>
            </w:pPr>
            <w:r w:rsidRPr="00687AE6">
              <w:rPr>
                <w:rFonts w:ascii="Times New Roman" w:hAnsi="Times New Roman" w:cs="Times New Roman"/>
                <w:b/>
                <w:sz w:val="24"/>
                <w:szCs w:val="24"/>
              </w:rPr>
              <w:t>Число баллов</w:t>
            </w:r>
          </w:p>
        </w:tc>
        <w:tc>
          <w:tcPr>
            <w:tcW w:w="1417" w:type="dxa"/>
          </w:tcPr>
          <w:p w:rsidR="004101D6" w:rsidRPr="00687AE6" w:rsidRDefault="004101D6" w:rsidP="004101D6">
            <w:pPr>
              <w:jc w:val="center"/>
              <w:rPr>
                <w:rFonts w:ascii="Times New Roman" w:hAnsi="Times New Roman" w:cs="Times New Roman"/>
                <w:sz w:val="24"/>
                <w:szCs w:val="24"/>
              </w:rPr>
            </w:pPr>
            <w:r>
              <w:rPr>
                <w:rFonts w:ascii="Times New Roman" w:hAnsi="Times New Roman" w:cs="Times New Roman"/>
                <w:sz w:val="24"/>
                <w:szCs w:val="24"/>
              </w:rPr>
              <w:t>1 - 2</w:t>
            </w:r>
          </w:p>
        </w:tc>
        <w:tc>
          <w:tcPr>
            <w:tcW w:w="1418" w:type="dxa"/>
          </w:tcPr>
          <w:p w:rsidR="004101D6" w:rsidRPr="00687AE6" w:rsidRDefault="004101D6" w:rsidP="004101D6">
            <w:pPr>
              <w:jc w:val="center"/>
              <w:rPr>
                <w:rFonts w:ascii="Times New Roman" w:hAnsi="Times New Roman" w:cs="Times New Roman"/>
                <w:sz w:val="24"/>
                <w:szCs w:val="24"/>
              </w:rPr>
            </w:pPr>
            <w:r>
              <w:rPr>
                <w:rFonts w:ascii="Times New Roman" w:hAnsi="Times New Roman" w:cs="Times New Roman"/>
                <w:sz w:val="24"/>
                <w:szCs w:val="24"/>
              </w:rPr>
              <w:t>3</w:t>
            </w:r>
          </w:p>
        </w:tc>
        <w:tc>
          <w:tcPr>
            <w:tcW w:w="1284" w:type="dxa"/>
          </w:tcPr>
          <w:p w:rsidR="004101D6" w:rsidRPr="00543DC6" w:rsidRDefault="004101D6" w:rsidP="004101D6">
            <w:pPr>
              <w:jc w:val="center"/>
              <w:rPr>
                <w:rFonts w:ascii="Times New Roman" w:hAnsi="Times New Roman" w:cs="Times New Roman"/>
                <w:sz w:val="24"/>
                <w:szCs w:val="24"/>
              </w:rPr>
            </w:pPr>
            <w:r>
              <w:rPr>
                <w:rFonts w:ascii="Times New Roman" w:hAnsi="Times New Roman" w:cs="Times New Roman"/>
                <w:sz w:val="24"/>
                <w:szCs w:val="24"/>
              </w:rPr>
              <w:t>4</w:t>
            </w:r>
          </w:p>
        </w:tc>
        <w:tc>
          <w:tcPr>
            <w:tcW w:w="1126" w:type="dxa"/>
          </w:tcPr>
          <w:p w:rsidR="004101D6" w:rsidRPr="00543DC6" w:rsidRDefault="004101D6" w:rsidP="004101D6">
            <w:pPr>
              <w:jc w:val="center"/>
              <w:rPr>
                <w:rFonts w:ascii="Times New Roman" w:hAnsi="Times New Roman" w:cs="Times New Roman"/>
                <w:sz w:val="24"/>
                <w:szCs w:val="24"/>
              </w:rPr>
            </w:pPr>
            <w:r>
              <w:rPr>
                <w:rFonts w:ascii="Times New Roman" w:hAnsi="Times New Roman" w:cs="Times New Roman"/>
                <w:sz w:val="24"/>
                <w:szCs w:val="24"/>
              </w:rPr>
              <w:t>5</w:t>
            </w:r>
          </w:p>
        </w:tc>
      </w:tr>
      <w:tr w:rsidR="004101D6" w:rsidRPr="00687AE6" w:rsidTr="005E159F">
        <w:trPr>
          <w:trHeight w:val="441"/>
        </w:trPr>
        <w:tc>
          <w:tcPr>
            <w:tcW w:w="2093" w:type="dxa"/>
          </w:tcPr>
          <w:p w:rsidR="004101D6" w:rsidRPr="00687AE6" w:rsidRDefault="004101D6" w:rsidP="004101D6">
            <w:pPr>
              <w:jc w:val="center"/>
              <w:rPr>
                <w:rFonts w:ascii="Times New Roman" w:hAnsi="Times New Roman" w:cs="Times New Roman"/>
                <w:b/>
                <w:sz w:val="24"/>
                <w:szCs w:val="24"/>
              </w:rPr>
            </w:pPr>
            <w:r w:rsidRPr="00687AE6">
              <w:rPr>
                <w:rFonts w:ascii="Times New Roman" w:hAnsi="Times New Roman" w:cs="Times New Roman"/>
                <w:b/>
                <w:sz w:val="24"/>
                <w:szCs w:val="24"/>
              </w:rPr>
              <w:t xml:space="preserve">Оценка </w:t>
            </w:r>
          </w:p>
        </w:tc>
        <w:tc>
          <w:tcPr>
            <w:tcW w:w="1417" w:type="dxa"/>
          </w:tcPr>
          <w:p w:rsidR="004101D6" w:rsidRPr="00687AE6" w:rsidRDefault="004101D6" w:rsidP="004101D6">
            <w:pPr>
              <w:jc w:val="center"/>
              <w:rPr>
                <w:rFonts w:ascii="Times New Roman" w:hAnsi="Times New Roman" w:cs="Times New Roman"/>
                <w:sz w:val="24"/>
                <w:szCs w:val="24"/>
              </w:rPr>
            </w:pPr>
            <w:r w:rsidRPr="00687AE6">
              <w:rPr>
                <w:rFonts w:ascii="Times New Roman" w:hAnsi="Times New Roman" w:cs="Times New Roman"/>
                <w:sz w:val="24"/>
                <w:szCs w:val="24"/>
              </w:rPr>
              <w:t>2</w:t>
            </w:r>
          </w:p>
        </w:tc>
        <w:tc>
          <w:tcPr>
            <w:tcW w:w="1418" w:type="dxa"/>
          </w:tcPr>
          <w:p w:rsidR="004101D6" w:rsidRPr="00687AE6" w:rsidRDefault="004101D6" w:rsidP="004101D6">
            <w:pPr>
              <w:jc w:val="center"/>
              <w:rPr>
                <w:rFonts w:ascii="Times New Roman" w:hAnsi="Times New Roman" w:cs="Times New Roman"/>
                <w:sz w:val="24"/>
                <w:szCs w:val="24"/>
              </w:rPr>
            </w:pPr>
            <w:r w:rsidRPr="00687AE6">
              <w:rPr>
                <w:rFonts w:ascii="Times New Roman" w:hAnsi="Times New Roman" w:cs="Times New Roman"/>
                <w:sz w:val="24"/>
                <w:szCs w:val="24"/>
              </w:rPr>
              <w:t>3</w:t>
            </w:r>
          </w:p>
        </w:tc>
        <w:tc>
          <w:tcPr>
            <w:tcW w:w="1284" w:type="dxa"/>
          </w:tcPr>
          <w:p w:rsidR="004101D6" w:rsidRPr="00687AE6" w:rsidRDefault="004101D6" w:rsidP="004101D6">
            <w:pPr>
              <w:jc w:val="center"/>
              <w:rPr>
                <w:rFonts w:ascii="Times New Roman" w:hAnsi="Times New Roman" w:cs="Times New Roman"/>
                <w:sz w:val="24"/>
                <w:szCs w:val="24"/>
              </w:rPr>
            </w:pPr>
            <w:r w:rsidRPr="00687AE6">
              <w:rPr>
                <w:rFonts w:ascii="Times New Roman" w:hAnsi="Times New Roman" w:cs="Times New Roman"/>
                <w:sz w:val="24"/>
                <w:szCs w:val="24"/>
              </w:rPr>
              <w:t>4</w:t>
            </w:r>
          </w:p>
        </w:tc>
        <w:tc>
          <w:tcPr>
            <w:tcW w:w="1126" w:type="dxa"/>
          </w:tcPr>
          <w:p w:rsidR="004101D6" w:rsidRPr="00687AE6" w:rsidRDefault="004101D6" w:rsidP="004101D6">
            <w:pPr>
              <w:jc w:val="center"/>
              <w:rPr>
                <w:rFonts w:ascii="Times New Roman" w:hAnsi="Times New Roman" w:cs="Times New Roman"/>
                <w:sz w:val="24"/>
                <w:szCs w:val="24"/>
              </w:rPr>
            </w:pPr>
            <w:r w:rsidRPr="00687AE6">
              <w:rPr>
                <w:rFonts w:ascii="Times New Roman" w:hAnsi="Times New Roman" w:cs="Times New Roman"/>
                <w:sz w:val="24"/>
                <w:szCs w:val="24"/>
              </w:rPr>
              <w:t>5</w:t>
            </w:r>
          </w:p>
        </w:tc>
      </w:tr>
    </w:tbl>
    <w:p w:rsidR="004101D6" w:rsidRDefault="004101D6" w:rsidP="004101D6">
      <w:pPr>
        <w:rPr>
          <w:rFonts w:ascii="Times New Roman" w:hAnsi="Times New Roman" w:cs="Times New Roman"/>
          <w:b/>
          <w:color w:val="262626" w:themeColor="text1" w:themeTint="D9"/>
          <w:sz w:val="24"/>
          <w:szCs w:val="24"/>
        </w:rPr>
      </w:pPr>
    </w:p>
    <w:p w:rsidR="00DB3252" w:rsidRPr="00AD086E" w:rsidRDefault="00DB3252" w:rsidP="00DB3252">
      <w:pPr>
        <w:spacing w:after="0" w:line="240" w:lineRule="auto"/>
        <w:jc w:val="center"/>
        <w:rPr>
          <w:rFonts w:ascii="Times New Roman" w:hAnsi="Times New Roman" w:cs="Times New Roman"/>
          <w:b/>
          <w:sz w:val="24"/>
          <w:szCs w:val="24"/>
        </w:rPr>
      </w:pPr>
      <w:r w:rsidRPr="00AD086E">
        <w:rPr>
          <w:rFonts w:ascii="Times New Roman" w:hAnsi="Times New Roman" w:cs="Times New Roman"/>
          <w:b/>
          <w:sz w:val="24"/>
          <w:szCs w:val="24"/>
        </w:rPr>
        <w:lastRenderedPageBreak/>
        <w:t>Тест по теме «Звездное небо»</w:t>
      </w:r>
    </w:p>
    <w:p w:rsidR="00DB3252" w:rsidRPr="00AD086E" w:rsidRDefault="00DB3252" w:rsidP="00DB3252">
      <w:pPr>
        <w:spacing w:after="0" w:line="240" w:lineRule="auto"/>
        <w:jc w:val="center"/>
        <w:rPr>
          <w:rFonts w:ascii="Times New Roman" w:hAnsi="Times New Roman" w:cs="Times New Roman"/>
          <w:b/>
          <w:sz w:val="24"/>
          <w:szCs w:val="24"/>
        </w:rPr>
      </w:pPr>
    </w:p>
    <w:tbl>
      <w:tblPr>
        <w:tblStyle w:val="a7"/>
        <w:tblW w:w="0" w:type="auto"/>
        <w:tblInd w:w="-34" w:type="dxa"/>
        <w:tblLayout w:type="fixed"/>
        <w:tblLook w:val="04A0" w:firstRow="1" w:lastRow="0" w:firstColumn="1" w:lastColumn="0" w:noHBand="0" w:noVBand="1"/>
      </w:tblPr>
      <w:tblGrid>
        <w:gridCol w:w="426"/>
        <w:gridCol w:w="4961"/>
        <w:gridCol w:w="425"/>
        <w:gridCol w:w="4820"/>
      </w:tblGrid>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w:t>
            </w:r>
          </w:p>
        </w:tc>
        <w:tc>
          <w:tcPr>
            <w:tcW w:w="4961" w:type="dxa"/>
          </w:tcPr>
          <w:p w:rsidR="00DB3252" w:rsidRPr="005E159F" w:rsidRDefault="00DB3252" w:rsidP="004101D6">
            <w:pPr>
              <w:rPr>
                <w:rFonts w:ascii="Times New Roman" w:hAnsi="Times New Roman" w:cs="Times New Roman"/>
                <w:b/>
                <w:sz w:val="24"/>
                <w:szCs w:val="24"/>
              </w:rPr>
            </w:pPr>
            <w:r w:rsidRPr="005E159F">
              <w:rPr>
                <w:rFonts w:ascii="Times New Roman" w:hAnsi="Times New Roman" w:cs="Times New Roman"/>
                <w:b/>
                <w:sz w:val="24"/>
                <w:szCs w:val="24"/>
              </w:rPr>
              <w:t>1 вариант</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w:t>
            </w:r>
          </w:p>
        </w:tc>
        <w:tc>
          <w:tcPr>
            <w:tcW w:w="4820" w:type="dxa"/>
          </w:tcPr>
          <w:p w:rsidR="00DB3252" w:rsidRPr="005E159F" w:rsidRDefault="00DB3252" w:rsidP="004101D6">
            <w:pPr>
              <w:rPr>
                <w:rFonts w:ascii="Times New Roman" w:hAnsi="Times New Roman" w:cs="Times New Roman"/>
                <w:b/>
                <w:sz w:val="24"/>
                <w:szCs w:val="24"/>
              </w:rPr>
            </w:pPr>
            <w:r w:rsidRPr="005E159F">
              <w:rPr>
                <w:rFonts w:ascii="Times New Roman" w:hAnsi="Times New Roman" w:cs="Times New Roman"/>
                <w:b/>
                <w:sz w:val="24"/>
                <w:szCs w:val="24"/>
              </w:rPr>
              <w:t>2 вариант</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1</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Годичный путь Солнца по небесной сфере называется:</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зенит; Б) надир; В) эклиптика; Г) элонгация.</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1</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Отвесная линия, проходящая через наблюдателя, пересекает небо над головой в точке, которая называется: </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зенит; Б) надир; В) эклиптика; Г) элонгация.</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2</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Точка небесной сферы, диаметрально противоположная точке зенита: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навигация; Б) надир; В) эклиптика; Г) парсек.</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2</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Линия, соединяющая северный и южный полюсы мира: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А) экватор. Б) полуденная линия. </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 отвесная линия. Г) ось мира.</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3</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День осеннего равноденствия:</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А) 21сентября. Б) 23октября. </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 23сентября. Г) 21октября.</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3</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День весеннего равноденствия:</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21 апреля. Б) 23 марта. В) 21 марта Г) 21 мая.</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4</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Расстояние до объекта, имеющего угол параллакса 1´´</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навигация; Б) надир; В) эклиптика; Г) парсек.</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4</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Среднее расстояние от Земли до Солнца: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1 а.е.; Б) 1 пк; В) 1 св.год; Г) 10</w:t>
            </w:r>
            <w:r w:rsidRPr="005E159F">
              <w:rPr>
                <w:rFonts w:ascii="Times New Roman" w:hAnsi="Times New Roman" w:cs="Times New Roman"/>
                <w:sz w:val="24"/>
                <w:szCs w:val="24"/>
                <w:vertAlign w:val="superscript"/>
              </w:rPr>
              <w:t xml:space="preserve">11 </w:t>
            </w:r>
            <w:r w:rsidRPr="005E159F">
              <w:rPr>
                <w:rFonts w:ascii="Times New Roman" w:hAnsi="Times New Roman" w:cs="Times New Roman"/>
                <w:sz w:val="24"/>
                <w:szCs w:val="24"/>
              </w:rPr>
              <w:t>км.</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5</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Самая яркая звезда в созвездии Лира: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Вега; Б)  Мицар; В) Алькор; Г) Денеб.</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5</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Самую большую площадь имеет созвездие:</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Дева; Б) Гидра; В) Весы; Г) Кассиопея.</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6</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Сколько созвездий входит в пояс зодиака:</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А) 88; Б) 12; В) 78; Г) 16.</w:t>
            </w: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6</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Самое большое созвездие из видимых в Северном полушарии:</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А) Волопас; Б) Малая Медведица; </w:t>
            </w:r>
          </w:p>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 Орион; Г) Большая Медведица.</w:t>
            </w:r>
          </w:p>
        </w:tc>
      </w:tr>
      <w:tr w:rsidR="00DB3252" w:rsidRPr="005E159F" w:rsidTr="00AD086E">
        <w:tc>
          <w:tcPr>
            <w:tcW w:w="42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7</w:t>
            </w:r>
          </w:p>
        </w:tc>
        <w:tc>
          <w:tcPr>
            <w:tcW w:w="4961"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Расположите небесные тела в порядке убывания  их звездной величины:</w:t>
            </w:r>
          </w:p>
          <w:tbl>
            <w:tblPr>
              <w:tblStyle w:val="a7"/>
              <w:tblW w:w="4565" w:type="dxa"/>
              <w:tblLayout w:type="fixed"/>
              <w:tblLook w:val="04A0" w:firstRow="1" w:lastRow="0" w:firstColumn="1" w:lastColumn="0" w:noHBand="0" w:noVBand="1"/>
            </w:tblPr>
            <w:tblGrid>
              <w:gridCol w:w="312"/>
              <w:gridCol w:w="3119"/>
              <w:gridCol w:w="1134"/>
            </w:tblGrid>
            <w:tr w:rsidR="00DB3252" w:rsidRPr="005E159F" w:rsidTr="004101D6">
              <w:trPr>
                <w:trHeight w:val="294"/>
              </w:trPr>
              <w:tc>
                <w:tcPr>
                  <w:tcW w:w="312"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lang w:val="en-US"/>
                    </w:rPr>
                    <w:t>А</w:t>
                  </w:r>
                </w:p>
              </w:tc>
              <w:tc>
                <w:tcPr>
                  <w:tcW w:w="3119"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Вега</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   0,03</w:t>
                  </w:r>
                  <w:r w:rsidRPr="005E159F">
                    <w:rPr>
                      <w:rFonts w:ascii="Times New Roman" w:hAnsi="Times New Roman" w:cs="Times New Roman"/>
                      <w:sz w:val="24"/>
                      <w:szCs w:val="24"/>
                      <w:vertAlign w:val="superscript"/>
                    </w:rPr>
                    <w:t>m</w:t>
                  </w:r>
                </w:p>
              </w:tc>
            </w:tr>
            <w:tr w:rsidR="00DB3252" w:rsidRPr="005E159F" w:rsidTr="004101D6">
              <w:trPr>
                <w:trHeight w:val="294"/>
              </w:trPr>
              <w:tc>
                <w:tcPr>
                  <w:tcW w:w="312"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Б</w:t>
                  </w:r>
                </w:p>
              </w:tc>
              <w:tc>
                <w:tcPr>
                  <w:tcW w:w="3119" w:type="dxa"/>
                </w:tcPr>
                <w:p w:rsidR="00DB3252" w:rsidRPr="005E159F" w:rsidRDefault="00DB3252" w:rsidP="004101D6">
                  <w:pPr>
                    <w:rPr>
                      <w:rFonts w:ascii="Times New Roman" w:hAnsi="Times New Roman" w:cs="Times New Roman"/>
                      <w:sz w:val="24"/>
                      <w:szCs w:val="24"/>
                      <w:vertAlign w:val="superscript"/>
                    </w:rPr>
                  </w:pPr>
                  <w:r w:rsidRPr="005E159F">
                    <w:rPr>
                      <w:rFonts w:ascii="Times New Roman" w:hAnsi="Times New Roman" w:cs="Times New Roman"/>
                      <w:sz w:val="24"/>
                      <w:szCs w:val="24"/>
                    </w:rPr>
                    <w:t>Юпитер (в максимуме блеска)</w:t>
                  </w:r>
                </w:p>
              </w:tc>
              <w:tc>
                <w:tcPr>
                  <w:tcW w:w="1134" w:type="dxa"/>
                </w:tcPr>
                <w:p w:rsidR="00DB3252" w:rsidRPr="005E159F" w:rsidRDefault="00DB3252" w:rsidP="004101D6">
                  <w:pPr>
                    <w:rPr>
                      <w:rFonts w:ascii="Times New Roman" w:hAnsi="Times New Roman" w:cs="Times New Roman"/>
                      <w:sz w:val="24"/>
                      <w:szCs w:val="24"/>
                      <w:vertAlign w:val="superscript"/>
                    </w:rPr>
                  </w:pPr>
                  <w:r w:rsidRPr="005E159F">
                    <w:rPr>
                      <w:rFonts w:ascii="Times New Roman" w:hAnsi="Times New Roman" w:cs="Times New Roman"/>
                      <w:sz w:val="24"/>
                      <w:szCs w:val="24"/>
                    </w:rPr>
                    <w:t>- 2,91</w:t>
                  </w:r>
                  <w:r w:rsidRPr="005E159F">
                    <w:rPr>
                      <w:rFonts w:ascii="Times New Roman" w:hAnsi="Times New Roman" w:cs="Times New Roman"/>
                      <w:sz w:val="24"/>
                      <w:szCs w:val="24"/>
                      <w:vertAlign w:val="superscript"/>
                      <w:lang w:val="en-US"/>
                    </w:rPr>
                    <w:t>m</w:t>
                  </w:r>
                </w:p>
              </w:tc>
            </w:tr>
            <w:tr w:rsidR="00DB3252" w:rsidRPr="005E159F" w:rsidTr="004101D6">
              <w:trPr>
                <w:trHeight w:val="294"/>
              </w:trPr>
              <w:tc>
                <w:tcPr>
                  <w:tcW w:w="312"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w:t>
                  </w:r>
                </w:p>
              </w:tc>
              <w:tc>
                <w:tcPr>
                  <w:tcW w:w="3119"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Сириус</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- 1,44</w:t>
                  </w:r>
                  <w:r w:rsidRPr="005E159F">
                    <w:rPr>
                      <w:rFonts w:ascii="Times New Roman" w:hAnsi="Times New Roman" w:cs="Times New Roman"/>
                      <w:sz w:val="24"/>
                      <w:szCs w:val="24"/>
                      <w:vertAlign w:val="superscript"/>
                    </w:rPr>
                    <w:t>m</w:t>
                  </w:r>
                </w:p>
              </w:tc>
            </w:tr>
            <w:tr w:rsidR="00DB3252" w:rsidRPr="005E159F" w:rsidTr="004101D6">
              <w:trPr>
                <w:trHeight w:val="294"/>
              </w:trPr>
              <w:tc>
                <w:tcPr>
                  <w:tcW w:w="312"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Г</w:t>
                  </w:r>
                </w:p>
              </w:tc>
              <w:tc>
                <w:tcPr>
                  <w:tcW w:w="3119"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Венера (в максимуме блеска)</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- 4,67</w:t>
                  </w:r>
                  <w:r w:rsidRPr="005E159F">
                    <w:rPr>
                      <w:rFonts w:ascii="Times New Roman" w:hAnsi="Times New Roman" w:cs="Times New Roman"/>
                      <w:sz w:val="24"/>
                      <w:szCs w:val="24"/>
                      <w:vertAlign w:val="superscript"/>
                      <w:lang w:val="en-US"/>
                    </w:rPr>
                    <w:t>m</w:t>
                  </w:r>
                </w:p>
              </w:tc>
            </w:tr>
          </w:tbl>
          <w:p w:rsidR="00DB3252" w:rsidRPr="005E159F" w:rsidRDefault="00DB3252" w:rsidP="004101D6">
            <w:pPr>
              <w:rPr>
                <w:rFonts w:ascii="Times New Roman" w:hAnsi="Times New Roman" w:cs="Times New Roman"/>
                <w:sz w:val="24"/>
                <w:szCs w:val="24"/>
              </w:rPr>
            </w:pPr>
          </w:p>
        </w:tc>
        <w:tc>
          <w:tcPr>
            <w:tcW w:w="425"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7</w:t>
            </w:r>
          </w:p>
        </w:tc>
        <w:tc>
          <w:tcPr>
            <w:tcW w:w="4820"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Расположите небесные тела в порядке возрастания их звездной величины:</w:t>
            </w:r>
          </w:p>
          <w:tbl>
            <w:tblPr>
              <w:tblStyle w:val="a7"/>
              <w:tblW w:w="4423" w:type="dxa"/>
              <w:tblLayout w:type="fixed"/>
              <w:tblLook w:val="04A0" w:firstRow="1" w:lastRow="0" w:firstColumn="1" w:lastColumn="0" w:noHBand="0" w:noVBand="1"/>
            </w:tblPr>
            <w:tblGrid>
              <w:gridCol w:w="596"/>
              <w:gridCol w:w="2693"/>
              <w:gridCol w:w="1134"/>
            </w:tblGrid>
            <w:tr w:rsidR="00DB3252" w:rsidRPr="005E159F" w:rsidTr="004101D6">
              <w:trPr>
                <w:trHeight w:val="294"/>
              </w:trPr>
              <w:tc>
                <w:tcPr>
                  <w:tcW w:w="59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lang w:val="en-US"/>
                    </w:rPr>
                    <w:t>А</w:t>
                  </w:r>
                </w:p>
              </w:tc>
              <w:tc>
                <w:tcPr>
                  <w:tcW w:w="2693"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Луна (в полнолунии)</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- 12, 74</w:t>
                  </w:r>
                  <w:r w:rsidRPr="005E159F">
                    <w:rPr>
                      <w:rFonts w:ascii="Times New Roman" w:hAnsi="Times New Roman" w:cs="Times New Roman"/>
                      <w:sz w:val="24"/>
                      <w:szCs w:val="24"/>
                      <w:vertAlign w:val="superscript"/>
                      <w:lang w:val="en-US"/>
                    </w:rPr>
                    <w:t>m</w:t>
                  </w:r>
                </w:p>
              </w:tc>
            </w:tr>
            <w:tr w:rsidR="00DB3252" w:rsidRPr="005E159F" w:rsidTr="004101D6">
              <w:trPr>
                <w:trHeight w:val="294"/>
              </w:trPr>
              <w:tc>
                <w:tcPr>
                  <w:tcW w:w="59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Б</w:t>
                  </w:r>
                </w:p>
              </w:tc>
              <w:tc>
                <w:tcPr>
                  <w:tcW w:w="2693" w:type="dxa"/>
                </w:tcPr>
                <w:p w:rsidR="00DB3252" w:rsidRPr="005E159F" w:rsidRDefault="00DB3252" w:rsidP="004101D6">
                  <w:pPr>
                    <w:rPr>
                      <w:rFonts w:ascii="Times New Roman" w:hAnsi="Times New Roman" w:cs="Times New Roman"/>
                      <w:sz w:val="24"/>
                      <w:szCs w:val="24"/>
                      <w:vertAlign w:val="superscript"/>
                    </w:rPr>
                  </w:pPr>
                  <w:r w:rsidRPr="005E159F">
                    <w:rPr>
                      <w:rFonts w:ascii="Times New Roman" w:hAnsi="Times New Roman" w:cs="Times New Roman"/>
                      <w:sz w:val="24"/>
                      <w:szCs w:val="24"/>
                    </w:rPr>
                    <w:t>Проксима Центавра</w:t>
                  </w:r>
                </w:p>
              </w:tc>
              <w:tc>
                <w:tcPr>
                  <w:tcW w:w="1134" w:type="dxa"/>
                </w:tcPr>
                <w:p w:rsidR="00DB3252" w:rsidRPr="005E159F" w:rsidRDefault="00DB3252" w:rsidP="004101D6">
                  <w:pPr>
                    <w:rPr>
                      <w:rFonts w:ascii="Times New Roman" w:hAnsi="Times New Roman" w:cs="Times New Roman"/>
                      <w:sz w:val="24"/>
                      <w:szCs w:val="24"/>
                      <w:vertAlign w:val="superscript"/>
                    </w:rPr>
                  </w:pPr>
                  <w:r w:rsidRPr="005E159F">
                    <w:rPr>
                      <w:rFonts w:ascii="Times New Roman" w:hAnsi="Times New Roman" w:cs="Times New Roman"/>
                      <w:sz w:val="24"/>
                      <w:szCs w:val="24"/>
                    </w:rPr>
                    <w:t xml:space="preserve">  11, 05</w:t>
                  </w:r>
                  <w:r w:rsidRPr="005E159F">
                    <w:rPr>
                      <w:rFonts w:ascii="Times New Roman" w:hAnsi="Times New Roman" w:cs="Times New Roman"/>
                      <w:sz w:val="24"/>
                      <w:szCs w:val="24"/>
                      <w:vertAlign w:val="superscript"/>
                      <w:lang w:val="en-US"/>
                    </w:rPr>
                    <w:t>m</w:t>
                  </w:r>
                </w:p>
              </w:tc>
            </w:tr>
            <w:tr w:rsidR="00DB3252" w:rsidRPr="005E159F" w:rsidTr="004101D6">
              <w:trPr>
                <w:trHeight w:val="294"/>
              </w:trPr>
              <w:tc>
                <w:tcPr>
                  <w:tcW w:w="59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w:t>
                  </w:r>
                </w:p>
              </w:tc>
              <w:tc>
                <w:tcPr>
                  <w:tcW w:w="2693"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Сириус</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- 1,44</w:t>
                  </w:r>
                  <w:r w:rsidRPr="005E159F">
                    <w:rPr>
                      <w:rFonts w:ascii="Times New Roman" w:hAnsi="Times New Roman" w:cs="Times New Roman"/>
                      <w:sz w:val="24"/>
                      <w:szCs w:val="24"/>
                      <w:vertAlign w:val="superscript"/>
                    </w:rPr>
                    <w:t>m</w:t>
                  </w:r>
                </w:p>
              </w:tc>
            </w:tr>
            <w:tr w:rsidR="00DB3252" w:rsidRPr="005E159F" w:rsidTr="004101D6">
              <w:trPr>
                <w:trHeight w:val="294"/>
              </w:trPr>
              <w:tc>
                <w:tcPr>
                  <w:tcW w:w="596"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Г</w:t>
                  </w:r>
                </w:p>
              </w:tc>
              <w:tc>
                <w:tcPr>
                  <w:tcW w:w="2693"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Вега</w:t>
                  </w:r>
                </w:p>
              </w:tc>
              <w:tc>
                <w:tcPr>
                  <w:tcW w:w="1134" w:type="dxa"/>
                </w:tcPr>
                <w:p w:rsidR="00DB3252" w:rsidRPr="005E159F" w:rsidRDefault="00DB3252" w:rsidP="004101D6">
                  <w:pPr>
                    <w:rPr>
                      <w:rFonts w:ascii="Times New Roman" w:hAnsi="Times New Roman" w:cs="Times New Roman"/>
                      <w:sz w:val="24"/>
                      <w:szCs w:val="24"/>
                    </w:rPr>
                  </w:pPr>
                  <w:r w:rsidRPr="005E159F">
                    <w:rPr>
                      <w:rFonts w:ascii="Times New Roman" w:hAnsi="Times New Roman" w:cs="Times New Roman"/>
                      <w:sz w:val="24"/>
                      <w:szCs w:val="24"/>
                    </w:rPr>
                    <w:t xml:space="preserve">   0,03</w:t>
                  </w:r>
                  <w:r w:rsidRPr="005E159F">
                    <w:rPr>
                      <w:rFonts w:ascii="Times New Roman" w:hAnsi="Times New Roman" w:cs="Times New Roman"/>
                      <w:sz w:val="24"/>
                      <w:szCs w:val="24"/>
                      <w:vertAlign w:val="superscript"/>
                    </w:rPr>
                    <w:t>m</w:t>
                  </w:r>
                </w:p>
              </w:tc>
            </w:tr>
          </w:tbl>
          <w:p w:rsidR="00DB3252" w:rsidRPr="005E159F" w:rsidRDefault="00DB3252" w:rsidP="004101D6">
            <w:pPr>
              <w:rPr>
                <w:rFonts w:ascii="Times New Roman" w:hAnsi="Times New Roman" w:cs="Times New Roman"/>
                <w:sz w:val="24"/>
                <w:szCs w:val="24"/>
              </w:rPr>
            </w:pPr>
          </w:p>
        </w:tc>
      </w:tr>
    </w:tbl>
    <w:p w:rsidR="004101D6" w:rsidRDefault="004101D6" w:rsidP="004101D6">
      <w:pPr>
        <w:pStyle w:val="23"/>
        <w:spacing w:after="0" w:line="240" w:lineRule="auto"/>
        <w:rPr>
          <w:b/>
          <w:sz w:val="24"/>
          <w:szCs w:val="24"/>
        </w:rPr>
      </w:pPr>
    </w:p>
    <w:p w:rsidR="004101D6" w:rsidRPr="005E159F" w:rsidRDefault="004101D6" w:rsidP="004101D6">
      <w:pPr>
        <w:spacing w:after="0" w:line="240" w:lineRule="auto"/>
        <w:jc w:val="center"/>
        <w:rPr>
          <w:rFonts w:ascii="Times New Roman" w:hAnsi="Times New Roman" w:cs="Times New Roman"/>
          <w:b/>
          <w:sz w:val="24"/>
          <w:szCs w:val="24"/>
        </w:rPr>
      </w:pPr>
      <w:r w:rsidRPr="005E159F">
        <w:rPr>
          <w:rFonts w:ascii="Times New Roman" w:hAnsi="Times New Roman" w:cs="Times New Roman"/>
          <w:b/>
          <w:sz w:val="24"/>
          <w:szCs w:val="24"/>
        </w:rPr>
        <w:t>Кодификатор к тесту «Звездное небо»</w:t>
      </w:r>
    </w:p>
    <w:p w:rsidR="004101D6" w:rsidRPr="00AB07CA" w:rsidRDefault="004101D6" w:rsidP="004101D6">
      <w:pPr>
        <w:spacing w:after="0" w:line="240" w:lineRule="auto"/>
        <w:rPr>
          <w:rFonts w:ascii="Times New Roman" w:hAnsi="Times New Roman" w:cs="Times New Roman"/>
          <w:sz w:val="20"/>
          <w:szCs w:val="20"/>
        </w:rPr>
      </w:pPr>
    </w:p>
    <w:tbl>
      <w:tblPr>
        <w:tblStyle w:val="a7"/>
        <w:tblW w:w="0" w:type="auto"/>
        <w:tblInd w:w="896" w:type="dxa"/>
        <w:tblLook w:val="04A0" w:firstRow="1" w:lastRow="0" w:firstColumn="1" w:lastColumn="0" w:noHBand="0" w:noVBand="1"/>
      </w:tblPr>
      <w:tblGrid>
        <w:gridCol w:w="1242"/>
        <w:gridCol w:w="772"/>
        <w:gridCol w:w="975"/>
        <w:gridCol w:w="976"/>
        <w:gridCol w:w="976"/>
        <w:gridCol w:w="976"/>
        <w:gridCol w:w="976"/>
        <w:gridCol w:w="976"/>
      </w:tblGrid>
      <w:tr w:rsidR="004101D6" w:rsidRPr="00AB07CA" w:rsidTr="004101D6">
        <w:trPr>
          <w:trHeight w:val="249"/>
        </w:trPr>
        <w:tc>
          <w:tcPr>
            <w:tcW w:w="1242" w:type="dxa"/>
          </w:tcPr>
          <w:p w:rsidR="004101D6" w:rsidRPr="00AB07CA" w:rsidRDefault="004101D6" w:rsidP="004101D6">
            <w:pPr>
              <w:rPr>
                <w:rFonts w:ascii="Times New Roman" w:hAnsi="Times New Roman" w:cs="Times New Roman"/>
                <w:sz w:val="20"/>
                <w:szCs w:val="20"/>
              </w:rPr>
            </w:pPr>
          </w:p>
        </w:tc>
        <w:tc>
          <w:tcPr>
            <w:tcW w:w="77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1</w:t>
            </w:r>
          </w:p>
        </w:tc>
        <w:tc>
          <w:tcPr>
            <w:tcW w:w="975"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2</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3</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4</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5</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6</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7</w:t>
            </w:r>
          </w:p>
        </w:tc>
      </w:tr>
      <w:tr w:rsidR="004101D6" w:rsidRPr="00AB07CA" w:rsidTr="004101D6">
        <w:trPr>
          <w:trHeight w:val="264"/>
        </w:trPr>
        <w:tc>
          <w:tcPr>
            <w:tcW w:w="124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b/>
                <w:sz w:val="20"/>
                <w:szCs w:val="20"/>
              </w:rPr>
              <w:t>1 вариант</w:t>
            </w:r>
          </w:p>
        </w:tc>
        <w:tc>
          <w:tcPr>
            <w:tcW w:w="77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В</w:t>
            </w:r>
          </w:p>
        </w:tc>
        <w:tc>
          <w:tcPr>
            <w:tcW w:w="975"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Б</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В</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Г</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А</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Б</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ГБВА</w:t>
            </w:r>
          </w:p>
        </w:tc>
      </w:tr>
      <w:tr w:rsidR="004101D6" w:rsidRPr="00AB07CA" w:rsidTr="004101D6">
        <w:trPr>
          <w:trHeight w:val="264"/>
        </w:trPr>
        <w:tc>
          <w:tcPr>
            <w:tcW w:w="124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b/>
                <w:sz w:val="20"/>
                <w:szCs w:val="20"/>
              </w:rPr>
              <w:t>2 вариант</w:t>
            </w:r>
          </w:p>
        </w:tc>
        <w:tc>
          <w:tcPr>
            <w:tcW w:w="772"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А</w:t>
            </w:r>
          </w:p>
        </w:tc>
        <w:tc>
          <w:tcPr>
            <w:tcW w:w="975"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Г</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В</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А</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Б</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Г</w:t>
            </w:r>
          </w:p>
        </w:tc>
        <w:tc>
          <w:tcPr>
            <w:tcW w:w="976" w:type="dxa"/>
          </w:tcPr>
          <w:p w:rsidR="004101D6" w:rsidRPr="00AB07CA" w:rsidRDefault="004101D6" w:rsidP="004101D6">
            <w:pPr>
              <w:rPr>
                <w:rFonts w:ascii="Times New Roman" w:hAnsi="Times New Roman" w:cs="Times New Roman"/>
                <w:sz w:val="20"/>
                <w:szCs w:val="20"/>
              </w:rPr>
            </w:pPr>
            <w:r w:rsidRPr="00AB07CA">
              <w:rPr>
                <w:rFonts w:ascii="Times New Roman" w:hAnsi="Times New Roman" w:cs="Times New Roman"/>
                <w:sz w:val="20"/>
                <w:szCs w:val="20"/>
              </w:rPr>
              <w:t>БГВА</w:t>
            </w:r>
          </w:p>
        </w:tc>
      </w:tr>
    </w:tbl>
    <w:p w:rsidR="005E159F" w:rsidRDefault="005E159F" w:rsidP="005E159F">
      <w:pPr>
        <w:spacing w:after="0"/>
        <w:jc w:val="center"/>
        <w:rPr>
          <w:rFonts w:ascii="Times New Roman" w:hAnsi="Times New Roman" w:cs="Times New Roman"/>
          <w:b/>
          <w:sz w:val="24"/>
          <w:szCs w:val="24"/>
          <w:u w:val="single"/>
        </w:rPr>
      </w:pPr>
      <w:r w:rsidRPr="00687AE6">
        <w:rPr>
          <w:rFonts w:ascii="Times New Roman" w:hAnsi="Times New Roman" w:cs="Times New Roman"/>
          <w:b/>
          <w:sz w:val="24"/>
          <w:szCs w:val="24"/>
          <w:u w:val="single"/>
        </w:rPr>
        <w:t>Таблица перевода баллов в оценку</w:t>
      </w:r>
    </w:p>
    <w:p w:rsidR="005E159F" w:rsidRPr="00687AE6" w:rsidRDefault="005E159F" w:rsidP="005E159F">
      <w:pPr>
        <w:spacing w:after="0"/>
        <w:jc w:val="center"/>
        <w:rPr>
          <w:rFonts w:ascii="Times New Roman" w:hAnsi="Times New Roman" w:cs="Times New Roman"/>
          <w:sz w:val="24"/>
          <w:szCs w:val="24"/>
        </w:rPr>
      </w:pP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313"/>
        <w:gridCol w:w="1417"/>
        <w:gridCol w:w="1276"/>
        <w:gridCol w:w="1134"/>
      </w:tblGrid>
      <w:tr w:rsidR="005E159F" w:rsidRPr="00687AE6" w:rsidTr="005E159F">
        <w:tc>
          <w:tcPr>
            <w:tcW w:w="1914" w:type="dxa"/>
          </w:tcPr>
          <w:p w:rsidR="005E159F" w:rsidRPr="00687AE6" w:rsidRDefault="005E159F" w:rsidP="00D821A2">
            <w:pPr>
              <w:jc w:val="center"/>
              <w:rPr>
                <w:rFonts w:ascii="Times New Roman" w:hAnsi="Times New Roman" w:cs="Times New Roman"/>
                <w:b/>
                <w:sz w:val="24"/>
                <w:szCs w:val="24"/>
              </w:rPr>
            </w:pPr>
            <w:r w:rsidRPr="00687AE6">
              <w:rPr>
                <w:rFonts w:ascii="Times New Roman" w:hAnsi="Times New Roman" w:cs="Times New Roman"/>
                <w:b/>
                <w:sz w:val="24"/>
                <w:szCs w:val="24"/>
              </w:rPr>
              <w:t>Число баллов</w:t>
            </w:r>
          </w:p>
        </w:tc>
        <w:tc>
          <w:tcPr>
            <w:tcW w:w="1313" w:type="dxa"/>
          </w:tcPr>
          <w:p w:rsidR="005E159F" w:rsidRPr="00687AE6" w:rsidRDefault="005E159F" w:rsidP="00D821A2">
            <w:pPr>
              <w:jc w:val="center"/>
              <w:rPr>
                <w:rFonts w:ascii="Times New Roman" w:hAnsi="Times New Roman" w:cs="Times New Roman"/>
                <w:sz w:val="24"/>
                <w:szCs w:val="24"/>
              </w:rPr>
            </w:pPr>
            <w:r>
              <w:rPr>
                <w:rFonts w:ascii="Times New Roman" w:hAnsi="Times New Roman" w:cs="Times New Roman"/>
                <w:sz w:val="24"/>
                <w:szCs w:val="24"/>
              </w:rPr>
              <w:t>1 - 3</w:t>
            </w:r>
          </w:p>
        </w:tc>
        <w:tc>
          <w:tcPr>
            <w:tcW w:w="1417" w:type="dxa"/>
          </w:tcPr>
          <w:p w:rsidR="005E159F" w:rsidRPr="00687AE6" w:rsidRDefault="005E159F" w:rsidP="00D821A2">
            <w:pPr>
              <w:jc w:val="center"/>
              <w:rPr>
                <w:rFonts w:ascii="Times New Roman" w:hAnsi="Times New Roman" w:cs="Times New Roman"/>
                <w:sz w:val="24"/>
                <w:szCs w:val="24"/>
              </w:rPr>
            </w:pPr>
            <w:r>
              <w:rPr>
                <w:rFonts w:ascii="Times New Roman" w:hAnsi="Times New Roman" w:cs="Times New Roman"/>
                <w:sz w:val="24"/>
                <w:szCs w:val="24"/>
              </w:rPr>
              <w:t>4 - 5</w:t>
            </w:r>
          </w:p>
        </w:tc>
        <w:tc>
          <w:tcPr>
            <w:tcW w:w="1276" w:type="dxa"/>
          </w:tcPr>
          <w:p w:rsidR="005E159F" w:rsidRPr="00543DC6" w:rsidRDefault="005E159F" w:rsidP="00D821A2">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5E159F" w:rsidRPr="00543DC6" w:rsidRDefault="005E159F" w:rsidP="005E159F">
            <w:pPr>
              <w:jc w:val="center"/>
              <w:rPr>
                <w:rFonts w:ascii="Times New Roman" w:hAnsi="Times New Roman" w:cs="Times New Roman"/>
                <w:sz w:val="24"/>
                <w:szCs w:val="24"/>
              </w:rPr>
            </w:pPr>
            <w:r>
              <w:rPr>
                <w:rFonts w:ascii="Times New Roman" w:hAnsi="Times New Roman" w:cs="Times New Roman"/>
                <w:sz w:val="24"/>
                <w:szCs w:val="24"/>
              </w:rPr>
              <w:t>7</w:t>
            </w:r>
          </w:p>
        </w:tc>
      </w:tr>
      <w:tr w:rsidR="005E159F" w:rsidRPr="00687AE6" w:rsidTr="005E159F">
        <w:tc>
          <w:tcPr>
            <w:tcW w:w="1914" w:type="dxa"/>
          </w:tcPr>
          <w:p w:rsidR="005E159F" w:rsidRPr="00687AE6" w:rsidRDefault="005E159F" w:rsidP="00D821A2">
            <w:pPr>
              <w:jc w:val="center"/>
              <w:rPr>
                <w:rFonts w:ascii="Times New Roman" w:hAnsi="Times New Roman" w:cs="Times New Roman"/>
                <w:b/>
                <w:sz w:val="24"/>
                <w:szCs w:val="24"/>
              </w:rPr>
            </w:pPr>
            <w:r w:rsidRPr="00687AE6">
              <w:rPr>
                <w:rFonts w:ascii="Times New Roman" w:hAnsi="Times New Roman" w:cs="Times New Roman"/>
                <w:b/>
                <w:sz w:val="24"/>
                <w:szCs w:val="24"/>
              </w:rPr>
              <w:t xml:space="preserve">Оценка </w:t>
            </w:r>
          </w:p>
        </w:tc>
        <w:tc>
          <w:tcPr>
            <w:tcW w:w="1313" w:type="dxa"/>
          </w:tcPr>
          <w:p w:rsidR="005E159F" w:rsidRPr="00687AE6" w:rsidRDefault="005E159F" w:rsidP="00D821A2">
            <w:pPr>
              <w:jc w:val="center"/>
              <w:rPr>
                <w:rFonts w:ascii="Times New Roman" w:hAnsi="Times New Roman" w:cs="Times New Roman"/>
                <w:sz w:val="24"/>
                <w:szCs w:val="24"/>
              </w:rPr>
            </w:pPr>
            <w:r w:rsidRPr="00687AE6">
              <w:rPr>
                <w:rFonts w:ascii="Times New Roman" w:hAnsi="Times New Roman" w:cs="Times New Roman"/>
                <w:sz w:val="24"/>
                <w:szCs w:val="24"/>
              </w:rPr>
              <w:t>2</w:t>
            </w:r>
          </w:p>
        </w:tc>
        <w:tc>
          <w:tcPr>
            <w:tcW w:w="1417" w:type="dxa"/>
          </w:tcPr>
          <w:p w:rsidR="005E159F" w:rsidRPr="00687AE6" w:rsidRDefault="005E159F" w:rsidP="00D821A2">
            <w:pPr>
              <w:jc w:val="center"/>
              <w:rPr>
                <w:rFonts w:ascii="Times New Roman" w:hAnsi="Times New Roman" w:cs="Times New Roman"/>
                <w:sz w:val="24"/>
                <w:szCs w:val="24"/>
              </w:rPr>
            </w:pPr>
            <w:r w:rsidRPr="00687AE6">
              <w:rPr>
                <w:rFonts w:ascii="Times New Roman" w:hAnsi="Times New Roman" w:cs="Times New Roman"/>
                <w:sz w:val="24"/>
                <w:szCs w:val="24"/>
              </w:rPr>
              <w:t>3</w:t>
            </w:r>
          </w:p>
        </w:tc>
        <w:tc>
          <w:tcPr>
            <w:tcW w:w="1276" w:type="dxa"/>
          </w:tcPr>
          <w:p w:rsidR="005E159F" w:rsidRPr="00687AE6" w:rsidRDefault="005E159F" w:rsidP="00D821A2">
            <w:pPr>
              <w:jc w:val="center"/>
              <w:rPr>
                <w:rFonts w:ascii="Times New Roman" w:hAnsi="Times New Roman" w:cs="Times New Roman"/>
                <w:sz w:val="24"/>
                <w:szCs w:val="24"/>
              </w:rPr>
            </w:pPr>
            <w:r w:rsidRPr="00687AE6">
              <w:rPr>
                <w:rFonts w:ascii="Times New Roman" w:hAnsi="Times New Roman" w:cs="Times New Roman"/>
                <w:sz w:val="24"/>
                <w:szCs w:val="24"/>
              </w:rPr>
              <w:t>4</w:t>
            </w:r>
          </w:p>
        </w:tc>
        <w:tc>
          <w:tcPr>
            <w:tcW w:w="1134" w:type="dxa"/>
          </w:tcPr>
          <w:p w:rsidR="005E159F" w:rsidRPr="00687AE6" w:rsidRDefault="005E159F" w:rsidP="00D821A2">
            <w:pPr>
              <w:jc w:val="center"/>
              <w:rPr>
                <w:rFonts w:ascii="Times New Roman" w:hAnsi="Times New Roman" w:cs="Times New Roman"/>
                <w:sz w:val="24"/>
                <w:szCs w:val="24"/>
              </w:rPr>
            </w:pPr>
            <w:r w:rsidRPr="00687AE6">
              <w:rPr>
                <w:rFonts w:ascii="Times New Roman" w:hAnsi="Times New Roman" w:cs="Times New Roman"/>
                <w:sz w:val="24"/>
                <w:szCs w:val="24"/>
              </w:rPr>
              <w:t>5</w:t>
            </w:r>
          </w:p>
        </w:tc>
      </w:tr>
    </w:tbl>
    <w:p w:rsidR="005E159F" w:rsidRDefault="005E159F" w:rsidP="005E159F">
      <w:pPr>
        <w:pStyle w:val="23"/>
        <w:spacing w:after="0" w:line="240" w:lineRule="auto"/>
        <w:rPr>
          <w:b/>
          <w:sz w:val="24"/>
          <w:szCs w:val="24"/>
        </w:rPr>
      </w:pPr>
    </w:p>
    <w:p w:rsidR="005E159F" w:rsidRDefault="005E159F"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0F0575" w:rsidRDefault="000F0575" w:rsidP="00A80812">
      <w:pPr>
        <w:pStyle w:val="23"/>
        <w:spacing w:after="0" w:line="240" w:lineRule="auto"/>
        <w:jc w:val="center"/>
        <w:rPr>
          <w:b/>
          <w:sz w:val="24"/>
          <w:szCs w:val="24"/>
        </w:rPr>
      </w:pPr>
    </w:p>
    <w:p w:rsidR="004101D6" w:rsidRPr="004101D6" w:rsidRDefault="004101D6" w:rsidP="004101D6">
      <w:pPr>
        <w:pStyle w:val="23"/>
        <w:spacing w:after="0" w:line="240" w:lineRule="auto"/>
        <w:rPr>
          <w:b/>
          <w:sz w:val="24"/>
          <w:szCs w:val="24"/>
        </w:rPr>
      </w:pPr>
      <w:r w:rsidRPr="004101D6">
        <w:rPr>
          <w:b/>
          <w:sz w:val="24"/>
          <w:szCs w:val="24"/>
        </w:rPr>
        <w:lastRenderedPageBreak/>
        <w:t>Кроссворд</w:t>
      </w:r>
    </w:p>
    <w:p w:rsidR="004101D6" w:rsidRDefault="004101D6" w:rsidP="00A80812">
      <w:pPr>
        <w:pStyle w:val="23"/>
        <w:spacing w:after="0" w:line="240" w:lineRule="auto"/>
        <w:jc w:val="center"/>
        <w:rPr>
          <w:b/>
          <w:sz w:val="24"/>
          <w:szCs w:val="24"/>
        </w:rPr>
      </w:pPr>
    </w:p>
    <w:tbl>
      <w:tblPr>
        <w:tblStyle w:val="a7"/>
        <w:tblW w:w="0" w:type="auto"/>
        <w:tblInd w:w="-176" w:type="dxa"/>
        <w:tblLayout w:type="fixed"/>
        <w:tblLook w:val="04A0" w:firstRow="1" w:lastRow="0" w:firstColumn="1" w:lastColumn="0" w:noHBand="0" w:noVBand="1"/>
      </w:tblPr>
      <w:tblGrid>
        <w:gridCol w:w="2768"/>
        <w:gridCol w:w="7581"/>
      </w:tblGrid>
      <w:tr w:rsidR="004101D6" w:rsidTr="000F0575">
        <w:trPr>
          <w:trHeight w:val="1939"/>
        </w:trPr>
        <w:tc>
          <w:tcPr>
            <w:tcW w:w="2768" w:type="dxa"/>
          </w:tcPr>
          <w:p w:rsidR="004101D6" w:rsidRPr="004101D6" w:rsidRDefault="004101D6" w:rsidP="004101D6">
            <w:pPr>
              <w:tabs>
                <w:tab w:val="left" w:pos="3456"/>
              </w:tabs>
              <w:rPr>
                <w:sz w:val="24"/>
                <w:szCs w:val="24"/>
              </w:rPr>
            </w:pPr>
            <w:r w:rsidRPr="004101D6">
              <w:rPr>
                <w:sz w:val="24"/>
                <w:szCs w:val="24"/>
              </w:rPr>
              <w:t>Дата:</w:t>
            </w:r>
          </w:p>
          <w:p w:rsidR="004101D6" w:rsidRPr="004101D6" w:rsidRDefault="004101D6" w:rsidP="004101D6">
            <w:pPr>
              <w:tabs>
                <w:tab w:val="left" w:pos="3456"/>
              </w:tabs>
              <w:rPr>
                <w:sz w:val="24"/>
                <w:szCs w:val="24"/>
              </w:rPr>
            </w:pPr>
            <w:r w:rsidRPr="004101D6">
              <w:rPr>
                <w:sz w:val="24"/>
                <w:szCs w:val="24"/>
              </w:rPr>
              <w:t>Группа:</w:t>
            </w:r>
          </w:p>
          <w:p w:rsidR="004101D6" w:rsidRPr="004101D6" w:rsidRDefault="004101D6" w:rsidP="004101D6">
            <w:pPr>
              <w:tabs>
                <w:tab w:val="left" w:pos="3456"/>
              </w:tabs>
              <w:rPr>
                <w:sz w:val="24"/>
                <w:szCs w:val="24"/>
              </w:rPr>
            </w:pPr>
          </w:p>
          <w:p w:rsidR="004101D6" w:rsidRPr="004101D6" w:rsidRDefault="004101D6" w:rsidP="004101D6">
            <w:pPr>
              <w:tabs>
                <w:tab w:val="left" w:pos="3456"/>
              </w:tabs>
              <w:rPr>
                <w:sz w:val="24"/>
                <w:szCs w:val="24"/>
              </w:rPr>
            </w:pPr>
            <w:r w:rsidRPr="004101D6">
              <w:rPr>
                <w:sz w:val="24"/>
                <w:szCs w:val="24"/>
              </w:rPr>
              <w:t>ФИО студентов:</w:t>
            </w:r>
          </w:p>
          <w:p w:rsidR="004101D6" w:rsidRPr="004101D6" w:rsidRDefault="004101D6" w:rsidP="004101D6">
            <w:pPr>
              <w:tabs>
                <w:tab w:val="left" w:pos="3456"/>
              </w:tabs>
              <w:rPr>
                <w:sz w:val="24"/>
                <w:szCs w:val="24"/>
              </w:rPr>
            </w:pPr>
            <w:r w:rsidRPr="004101D6">
              <w:rPr>
                <w:sz w:val="24"/>
                <w:szCs w:val="24"/>
              </w:rPr>
              <w:t>1.</w:t>
            </w:r>
          </w:p>
          <w:p w:rsidR="004101D6" w:rsidRPr="004101D6" w:rsidRDefault="004101D6" w:rsidP="004101D6">
            <w:pPr>
              <w:tabs>
                <w:tab w:val="left" w:pos="3456"/>
              </w:tabs>
              <w:rPr>
                <w:sz w:val="24"/>
                <w:szCs w:val="24"/>
              </w:rPr>
            </w:pPr>
            <w:r w:rsidRPr="004101D6">
              <w:rPr>
                <w:sz w:val="24"/>
                <w:szCs w:val="24"/>
              </w:rPr>
              <w:t>2.</w:t>
            </w:r>
          </w:p>
        </w:tc>
        <w:tc>
          <w:tcPr>
            <w:tcW w:w="7581" w:type="dxa"/>
          </w:tcPr>
          <w:p w:rsidR="004101D6" w:rsidRPr="004101D6" w:rsidRDefault="005E159F" w:rsidP="004101D6">
            <w:pPr>
              <w:tabs>
                <w:tab w:val="left" w:pos="3456"/>
              </w:tabs>
              <w:rPr>
                <w:sz w:val="24"/>
                <w:szCs w:val="24"/>
              </w:rPr>
            </w:pPr>
            <w:r>
              <w:rPr>
                <w:noProof/>
                <w:sz w:val="24"/>
                <w:szCs w:val="24"/>
                <w:lang w:eastAsia="ru-RU"/>
              </w:rPr>
              <w:drawing>
                <wp:anchor distT="0" distB="0" distL="114300" distR="114300" simplePos="0" relativeHeight="251659264" behindDoc="0" locked="0" layoutInCell="1" allowOverlap="1">
                  <wp:simplePos x="0" y="0"/>
                  <wp:positionH relativeFrom="column">
                    <wp:posOffset>2660650</wp:posOffset>
                  </wp:positionH>
                  <wp:positionV relativeFrom="paragraph">
                    <wp:posOffset>83185</wp:posOffset>
                  </wp:positionV>
                  <wp:extent cx="2297430" cy="1072515"/>
                  <wp:effectExtent l="19050" t="0" r="7620" b="0"/>
                  <wp:wrapSquare wrapText="bothSides"/>
                  <wp:docPr id="19" name="Рисунок 1" descr="k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os"/>
                          <pic:cNvPicPr>
                            <a:picLocks noChangeAspect="1" noChangeArrowheads="1"/>
                          </pic:cNvPicPr>
                        </pic:nvPicPr>
                        <pic:blipFill>
                          <a:blip r:embed="rId8" cstate="print"/>
                          <a:srcRect/>
                          <a:stretch>
                            <a:fillRect/>
                          </a:stretch>
                        </pic:blipFill>
                        <pic:spPr bwMode="auto">
                          <a:xfrm>
                            <a:off x="0" y="0"/>
                            <a:ext cx="2297430" cy="1072515"/>
                          </a:xfrm>
                          <a:prstGeom prst="rect">
                            <a:avLst/>
                          </a:prstGeom>
                          <a:noFill/>
                          <a:ln w="9525">
                            <a:noFill/>
                            <a:miter lim="800000"/>
                            <a:headEnd/>
                            <a:tailEnd/>
                          </a:ln>
                        </pic:spPr>
                      </pic:pic>
                    </a:graphicData>
                  </a:graphic>
                </wp:anchor>
              </w:drawing>
            </w:r>
          </w:p>
          <w:p w:rsidR="004101D6" w:rsidRPr="004101D6" w:rsidRDefault="004101D6" w:rsidP="004101D6">
            <w:pPr>
              <w:rPr>
                <w:sz w:val="24"/>
                <w:szCs w:val="24"/>
              </w:rPr>
            </w:pPr>
            <w:r w:rsidRPr="004101D6">
              <w:rPr>
                <w:sz w:val="24"/>
                <w:szCs w:val="24"/>
              </w:rPr>
              <w:t xml:space="preserve">1.Точка небесной сферы над головой наблюдателя. </w:t>
            </w:r>
          </w:p>
          <w:p w:rsidR="004101D6" w:rsidRPr="004101D6" w:rsidRDefault="004101D6" w:rsidP="004101D6">
            <w:pPr>
              <w:rPr>
                <w:sz w:val="24"/>
                <w:szCs w:val="24"/>
              </w:rPr>
            </w:pPr>
            <w:r w:rsidRPr="004101D6">
              <w:rPr>
                <w:sz w:val="24"/>
                <w:szCs w:val="24"/>
              </w:rPr>
              <w:t xml:space="preserve">2.Планета земной группы СС. </w:t>
            </w:r>
          </w:p>
          <w:p w:rsidR="004101D6" w:rsidRPr="004101D6" w:rsidRDefault="004101D6" w:rsidP="004101D6">
            <w:pPr>
              <w:rPr>
                <w:sz w:val="24"/>
                <w:szCs w:val="24"/>
              </w:rPr>
            </w:pPr>
            <w:r w:rsidRPr="004101D6">
              <w:rPr>
                <w:sz w:val="24"/>
                <w:szCs w:val="24"/>
              </w:rPr>
              <w:t xml:space="preserve">3.Явление прохождения небесного меридиана. </w:t>
            </w:r>
          </w:p>
          <w:p w:rsidR="004101D6" w:rsidRPr="004101D6" w:rsidRDefault="004101D6" w:rsidP="004101D6">
            <w:pPr>
              <w:rPr>
                <w:sz w:val="24"/>
                <w:szCs w:val="24"/>
              </w:rPr>
            </w:pPr>
            <w:r w:rsidRPr="004101D6">
              <w:rPr>
                <w:sz w:val="24"/>
                <w:szCs w:val="24"/>
              </w:rPr>
              <w:t xml:space="preserve">4.Система счета времени. </w:t>
            </w:r>
          </w:p>
          <w:p w:rsidR="004101D6" w:rsidRDefault="004101D6" w:rsidP="004101D6">
            <w:pPr>
              <w:tabs>
                <w:tab w:val="left" w:pos="3456"/>
              </w:tabs>
            </w:pPr>
            <w:r w:rsidRPr="004101D6">
              <w:rPr>
                <w:sz w:val="24"/>
                <w:szCs w:val="24"/>
              </w:rPr>
              <w:t>5.Часть телескопа.</w:t>
            </w:r>
          </w:p>
        </w:tc>
      </w:tr>
    </w:tbl>
    <w:p w:rsidR="004101D6" w:rsidRDefault="004101D6" w:rsidP="00A80812">
      <w:pPr>
        <w:pStyle w:val="23"/>
        <w:spacing w:after="0" w:line="240" w:lineRule="auto"/>
        <w:jc w:val="center"/>
        <w:rPr>
          <w:b/>
          <w:sz w:val="24"/>
          <w:szCs w:val="24"/>
        </w:rPr>
      </w:pPr>
    </w:p>
    <w:p w:rsidR="004101D6" w:rsidRDefault="004101D6" w:rsidP="004101D6">
      <w:pPr>
        <w:spacing w:line="240" w:lineRule="auto"/>
        <w:rPr>
          <w:rFonts w:ascii="Times New Roman" w:hAnsi="Times New Roman" w:cs="Times New Roman"/>
          <w:sz w:val="24"/>
          <w:szCs w:val="24"/>
        </w:rPr>
      </w:pPr>
      <w:r>
        <w:rPr>
          <w:rFonts w:ascii="Times New Roman" w:hAnsi="Times New Roman" w:cs="Times New Roman"/>
          <w:sz w:val="24"/>
          <w:szCs w:val="24"/>
        </w:rPr>
        <w:t>Ответы: зенит, Венера, кульминация, календарь, окуляр.</w:t>
      </w:r>
    </w:p>
    <w:p w:rsidR="00AD086E" w:rsidRDefault="00AD086E" w:rsidP="004101D6">
      <w:pPr>
        <w:spacing w:line="240" w:lineRule="auto"/>
        <w:rPr>
          <w:rFonts w:ascii="Times New Roman" w:hAnsi="Times New Roman" w:cs="Times New Roman"/>
          <w:b/>
          <w:sz w:val="24"/>
          <w:szCs w:val="24"/>
        </w:rPr>
      </w:pPr>
    </w:p>
    <w:p w:rsidR="004101D6" w:rsidRPr="00AD086E" w:rsidRDefault="00361675" w:rsidP="00AD086E">
      <w:pPr>
        <w:spacing w:line="240" w:lineRule="auto"/>
        <w:rPr>
          <w:rFonts w:ascii="Times New Roman" w:hAnsi="Times New Roman" w:cs="Times New Roman"/>
          <w:b/>
          <w:sz w:val="24"/>
          <w:szCs w:val="24"/>
        </w:rPr>
      </w:pPr>
      <w:r w:rsidRPr="00361675">
        <w:rPr>
          <w:rFonts w:ascii="Times New Roman" w:hAnsi="Times New Roman" w:cs="Times New Roman"/>
          <w:b/>
          <w:sz w:val="24"/>
          <w:szCs w:val="24"/>
        </w:rPr>
        <w:t>Тест. Небесные явления</w:t>
      </w:r>
    </w:p>
    <w:tbl>
      <w:tblPr>
        <w:tblStyle w:val="a7"/>
        <w:tblpPr w:leftFromText="180" w:rightFromText="180" w:vertAnchor="text" w:horzAnchor="margin" w:tblpY="162"/>
        <w:tblW w:w="0" w:type="auto"/>
        <w:tblLook w:val="04A0" w:firstRow="1" w:lastRow="0" w:firstColumn="1" w:lastColumn="0" w:noHBand="0" w:noVBand="1"/>
      </w:tblPr>
      <w:tblGrid>
        <w:gridCol w:w="6487"/>
        <w:gridCol w:w="3827"/>
      </w:tblGrid>
      <w:tr w:rsidR="00361675" w:rsidRPr="00361675" w:rsidTr="00D821A2">
        <w:tc>
          <w:tcPr>
            <w:tcW w:w="10314" w:type="dxa"/>
            <w:gridSpan w:val="2"/>
          </w:tcPr>
          <w:p w:rsidR="00361675" w:rsidRPr="00361675" w:rsidRDefault="00361675" w:rsidP="00D821A2">
            <w:pPr>
              <w:pStyle w:val="a9"/>
              <w:spacing w:before="0" w:beforeAutospacing="0" w:after="0" w:afterAutospacing="0"/>
            </w:pPr>
            <w:r w:rsidRPr="00361675">
              <w:rPr>
                <w:b/>
                <w:bCs/>
              </w:rPr>
              <w:t>Задание: Укажите причины небесных явлений</w:t>
            </w:r>
            <w:r w:rsidRPr="00361675">
              <w:t>, отмечая напротив каждого варианта вопроса верный номер варианта ответа, например: А1; Б2; В3 и т.д.</w:t>
            </w:r>
          </w:p>
        </w:tc>
      </w:tr>
      <w:tr w:rsidR="00361675" w:rsidRPr="00361675" w:rsidTr="00D821A2">
        <w:tc>
          <w:tcPr>
            <w:tcW w:w="6487" w:type="dxa"/>
          </w:tcPr>
          <w:p w:rsidR="00361675" w:rsidRPr="00361675" w:rsidRDefault="00361675" w:rsidP="00D821A2">
            <w:pPr>
              <w:pStyle w:val="a9"/>
              <w:spacing w:before="0" w:beforeAutospacing="0" w:after="0" w:afterAutospacing="0"/>
              <w:jc w:val="center"/>
            </w:pPr>
            <w:r w:rsidRPr="00361675">
              <w:rPr>
                <w:b/>
                <w:bCs/>
              </w:rPr>
              <w:t>Небесные явления</w:t>
            </w:r>
          </w:p>
        </w:tc>
        <w:tc>
          <w:tcPr>
            <w:tcW w:w="3827" w:type="dxa"/>
          </w:tcPr>
          <w:p w:rsidR="00361675" w:rsidRPr="00361675" w:rsidRDefault="00361675" w:rsidP="00D821A2">
            <w:pPr>
              <w:pStyle w:val="a9"/>
              <w:spacing w:before="0" w:beforeAutospacing="0" w:after="0" w:afterAutospacing="0"/>
              <w:jc w:val="center"/>
            </w:pPr>
            <w:r w:rsidRPr="00361675">
              <w:rPr>
                <w:b/>
                <w:bCs/>
              </w:rPr>
              <w:t>Космические явления</w:t>
            </w:r>
          </w:p>
        </w:tc>
      </w:tr>
      <w:tr w:rsidR="00361675" w:rsidRPr="00361675" w:rsidTr="00D821A2">
        <w:tc>
          <w:tcPr>
            <w:tcW w:w="6487" w:type="dxa"/>
          </w:tcPr>
          <w:p w:rsidR="00361675" w:rsidRPr="00361675" w:rsidRDefault="00361675" w:rsidP="00D821A2">
            <w:pPr>
              <w:pStyle w:val="a9"/>
              <w:spacing w:before="0" w:beforeAutospacing="0" w:after="0" w:afterAutospacing="0"/>
            </w:pPr>
            <w:r w:rsidRPr="00361675">
              <w:t>А. Видимое вращение звездного неба</w:t>
            </w:r>
            <w:r w:rsidRPr="00361675">
              <w:br/>
              <w:t>Б. Смена времен года</w:t>
            </w:r>
            <w:r w:rsidRPr="00361675">
              <w:br/>
              <w:t>В. Смена дня и ночи</w:t>
            </w:r>
            <w:r w:rsidRPr="00361675">
              <w:br/>
              <w:t>Г. Смена фаз Луны</w:t>
            </w:r>
            <w:r w:rsidRPr="00361675">
              <w:br/>
              <w:t>Д. Восход и заход небесных светил</w:t>
            </w:r>
            <w:r w:rsidRPr="00361675">
              <w:br/>
              <w:t>Е. Видимое движение Солнца по небу в течение дня</w:t>
            </w:r>
            <w:r w:rsidRPr="00361675">
              <w:br/>
              <w:t>Ж. Солнечные затмения</w:t>
            </w:r>
            <w:r w:rsidRPr="00361675">
              <w:br/>
              <w:t>З. Изменение высоты Солнца над горизонтом в течение года</w:t>
            </w:r>
            <w:r w:rsidRPr="00361675">
              <w:br/>
              <w:t>И. Лунные затмения</w:t>
            </w:r>
          </w:p>
          <w:p w:rsidR="00361675" w:rsidRPr="00361675" w:rsidRDefault="00361675" w:rsidP="00D821A2">
            <w:pPr>
              <w:pStyle w:val="a9"/>
              <w:spacing w:before="0" w:beforeAutospacing="0" w:after="0" w:afterAutospacing="0"/>
            </w:pPr>
          </w:p>
        </w:tc>
        <w:tc>
          <w:tcPr>
            <w:tcW w:w="3827" w:type="dxa"/>
          </w:tcPr>
          <w:p w:rsidR="00361675" w:rsidRPr="00361675" w:rsidRDefault="00361675" w:rsidP="00D821A2">
            <w:pPr>
              <w:rPr>
                <w:rFonts w:ascii="Times New Roman" w:hAnsi="Times New Roman" w:cs="Times New Roman"/>
                <w:sz w:val="24"/>
                <w:szCs w:val="24"/>
              </w:rPr>
            </w:pPr>
            <w:r w:rsidRPr="00361675">
              <w:rPr>
                <w:rFonts w:ascii="Times New Roman" w:hAnsi="Times New Roman" w:cs="Times New Roman"/>
                <w:sz w:val="24"/>
                <w:szCs w:val="24"/>
              </w:rPr>
              <w:t>1) вращения Земли вокруг своей оси;</w:t>
            </w:r>
            <w:r w:rsidRPr="00361675">
              <w:rPr>
                <w:rFonts w:ascii="Times New Roman" w:hAnsi="Times New Roman" w:cs="Times New Roman"/>
                <w:sz w:val="24"/>
                <w:szCs w:val="24"/>
              </w:rPr>
              <w:br/>
              <w:t>2) вращения Луны вокруг Земли;</w:t>
            </w:r>
            <w:r w:rsidRPr="00361675">
              <w:rPr>
                <w:rFonts w:ascii="Times New Roman" w:hAnsi="Times New Roman" w:cs="Times New Roman"/>
                <w:sz w:val="24"/>
                <w:szCs w:val="24"/>
              </w:rPr>
              <w:br/>
              <w:t>3) вращения Земли вокруг Солнца.</w:t>
            </w:r>
          </w:p>
        </w:tc>
      </w:tr>
    </w:tbl>
    <w:p w:rsidR="003B1B2E" w:rsidRDefault="003B1B2E"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9A3ED3">
      <w:pPr>
        <w:spacing w:before="100" w:beforeAutospacing="1" w:after="100" w:afterAutospacing="1" w:line="240" w:lineRule="auto"/>
        <w:rPr>
          <w:rFonts w:ascii="Times New Roman" w:hAnsi="Times New Roman" w:cs="Times New Roman"/>
          <w:b/>
          <w:sz w:val="28"/>
          <w:szCs w:val="28"/>
        </w:rPr>
      </w:pPr>
    </w:p>
    <w:p w:rsidR="009A3ED3" w:rsidRDefault="009A3ED3" w:rsidP="000F0575">
      <w:pPr>
        <w:spacing w:before="100" w:beforeAutospacing="1" w:after="100" w:afterAutospacing="1" w:line="240" w:lineRule="auto"/>
        <w:rPr>
          <w:rFonts w:ascii="Times New Roman" w:hAnsi="Times New Roman" w:cs="Times New Roman"/>
          <w:b/>
          <w:sz w:val="28"/>
          <w:szCs w:val="28"/>
        </w:rPr>
      </w:pPr>
    </w:p>
    <w:p w:rsidR="000F0575" w:rsidRDefault="000F0575" w:rsidP="000F0575">
      <w:pPr>
        <w:spacing w:before="100" w:beforeAutospacing="1" w:after="100" w:afterAutospacing="1" w:line="240" w:lineRule="auto"/>
        <w:rPr>
          <w:rFonts w:ascii="Times New Roman" w:hAnsi="Times New Roman" w:cs="Times New Roman"/>
          <w:b/>
          <w:sz w:val="28"/>
          <w:szCs w:val="28"/>
        </w:rPr>
      </w:pPr>
    </w:p>
    <w:p w:rsidR="000F0575" w:rsidRDefault="000F0575" w:rsidP="000F0575">
      <w:pPr>
        <w:spacing w:before="100" w:beforeAutospacing="1" w:after="100" w:afterAutospacing="1" w:line="240" w:lineRule="auto"/>
        <w:rPr>
          <w:rFonts w:ascii="Times New Roman" w:hAnsi="Times New Roman" w:cs="Times New Roman"/>
          <w:b/>
          <w:sz w:val="28"/>
          <w:szCs w:val="28"/>
        </w:rPr>
      </w:pPr>
    </w:p>
    <w:p w:rsidR="000F0575" w:rsidRDefault="000F0575" w:rsidP="000F0575">
      <w:pPr>
        <w:spacing w:before="100" w:beforeAutospacing="1" w:after="100" w:afterAutospacing="1" w:line="240" w:lineRule="auto"/>
        <w:rPr>
          <w:rFonts w:ascii="Times New Roman" w:hAnsi="Times New Roman" w:cs="Times New Roman"/>
          <w:b/>
          <w:sz w:val="28"/>
          <w:szCs w:val="28"/>
        </w:rPr>
      </w:pPr>
    </w:p>
    <w:p w:rsidR="000F0575" w:rsidRDefault="000F0575" w:rsidP="000F0575">
      <w:pPr>
        <w:spacing w:before="100" w:beforeAutospacing="1" w:after="100" w:afterAutospacing="1" w:line="240" w:lineRule="auto"/>
        <w:jc w:val="center"/>
        <w:rPr>
          <w:rFonts w:ascii="Times New Roman" w:hAnsi="Times New Roman" w:cs="Times New Roman"/>
          <w:b/>
          <w:sz w:val="28"/>
          <w:szCs w:val="28"/>
        </w:rPr>
      </w:pPr>
    </w:p>
    <w:p w:rsidR="00F91171" w:rsidRPr="00D62D27" w:rsidRDefault="00D62D27" w:rsidP="000F0575">
      <w:pPr>
        <w:spacing w:after="0" w:line="240" w:lineRule="auto"/>
        <w:jc w:val="center"/>
        <w:rPr>
          <w:rFonts w:ascii="Times New Roman" w:hAnsi="Times New Roman" w:cs="Times New Roman"/>
          <w:b/>
          <w:sz w:val="24"/>
          <w:szCs w:val="24"/>
        </w:rPr>
      </w:pPr>
      <w:r w:rsidRPr="00D62D27">
        <w:rPr>
          <w:rFonts w:ascii="Times New Roman" w:hAnsi="Times New Roman" w:cs="Times New Roman"/>
          <w:b/>
          <w:sz w:val="24"/>
          <w:szCs w:val="24"/>
        </w:rPr>
        <w:t xml:space="preserve">2.2. </w:t>
      </w:r>
      <w:r w:rsidR="00AC15C6" w:rsidRPr="00D62D27">
        <w:rPr>
          <w:rFonts w:ascii="Times New Roman" w:hAnsi="Times New Roman" w:cs="Times New Roman"/>
          <w:b/>
          <w:sz w:val="24"/>
          <w:szCs w:val="24"/>
        </w:rPr>
        <w:t>Практические занятия</w:t>
      </w:r>
    </w:p>
    <w:p w:rsidR="00D821A2" w:rsidRPr="00A84343" w:rsidRDefault="00D821A2" w:rsidP="00361675">
      <w:pPr>
        <w:tabs>
          <w:tab w:val="left" w:pos="4320"/>
        </w:tabs>
        <w:spacing w:after="0" w:line="360" w:lineRule="auto"/>
        <w:jc w:val="center"/>
        <w:rPr>
          <w:rFonts w:ascii="Times New Roman" w:hAnsi="Times New Roman" w:cs="Times New Roman"/>
          <w:b/>
          <w:color w:val="000000"/>
          <w:sz w:val="24"/>
          <w:szCs w:val="24"/>
        </w:rPr>
      </w:pPr>
      <w:r w:rsidRPr="00D821A2">
        <w:rPr>
          <w:rFonts w:ascii="Times New Roman" w:hAnsi="Times New Roman" w:cs="Times New Roman"/>
          <w:b/>
          <w:color w:val="000000"/>
          <w:sz w:val="24"/>
          <w:szCs w:val="24"/>
        </w:rPr>
        <w:t xml:space="preserve">Практическое занятие № 1 </w:t>
      </w:r>
    </w:p>
    <w:p w:rsidR="00D821A2" w:rsidRDefault="00D821A2" w:rsidP="00361675">
      <w:pPr>
        <w:tabs>
          <w:tab w:val="left" w:pos="4320"/>
        </w:tabs>
        <w:spacing w:after="0" w:line="360" w:lineRule="auto"/>
        <w:jc w:val="center"/>
        <w:rPr>
          <w:rFonts w:ascii="Times New Roman" w:hAnsi="Times New Roman" w:cs="Times New Roman"/>
          <w:color w:val="000000"/>
          <w:sz w:val="24"/>
          <w:szCs w:val="24"/>
        </w:rPr>
      </w:pPr>
      <w:r w:rsidRPr="00D821A2">
        <w:rPr>
          <w:rFonts w:ascii="Times New Roman" w:hAnsi="Times New Roman" w:cs="Times New Roman"/>
          <w:color w:val="000000"/>
          <w:sz w:val="24"/>
          <w:szCs w:val="24"/>
        </w:rPr>
        <w:t>«Работа с П</w:t>
      </w:r>
      <w:r w:rsidR="000F0575">
        <w:rPr>
          <w:rFonts w:ascii="Times New Roman" w:hAnsi="Times New Roman" w:cs="Times New Roman"/>
          <w:color w:val="000000"/>
          <w:sz w:val="24"/>
          <w:szCs w:val="24"/>
        </w:rPr>
        <w:t>КЗН. Наблюдение звездного неба»</w:t>
      </w:r>
    </w:p>
    <w:p w:rsidR="00937572" w:rsidRDefault="00937572" w:rsidP="00937572">
      <w:pPr>
        <w:spacing w:after="0"/>
        <w:rPr>
          <w:rFonts w:ascii="Times New Roman" w:hAnsi="Times New Roman" w:cs="Times New Roman"/>
          <w:color w:val="000000" w:themeColor="text1"/>
          <w:sz w:val="24"/>
          <w:szCs w:val="24"/>
        </w:rPr>
      </w:pPr>
      <w:r w:rsidRPr="0022297F">
        <w:rPr>
          <w:rStyle w:val="af0"/>
          <w:rFonts w:ascii="Times New Roman" w:hAnsi="Times New Roman" w:cs="Times New Roman"/>
          <w:color w:val="000000" w:themeColor="text1"/>
          <w:sz w:val="24"/>
          <w:szCs w:val="24"/>
        </w:rPr>
        <w:t>Цель урока:</w:t>
      </w:r>
      <w:r w:rsidRPr="0022297F">
        <w:rPr>
          <w:rFonts w:ascii="Times New Roman" w:hAnsi="Times New Roman" w:cs="Times New Roman"/>
          <w:color w:val="000000" w:themeColor="text1"/>
          <w:sz w:val="24"/>
          <w:szCs w:val="24"/>
          <w:shd w:val="clear" w:color="auto" w:fill="FFF8DC"/>
        </w:rPr>
        <w:t> </w:t>
      </w:r>
      <w:r w:rsidRPr="0022297F">
        <w:rPr>
          <w:rFonts w:ascii="Times New Roman" w:hAnsi="Times New Roman" w:cs="Times New Roman"/>
          <w:color w:val="000000" w:themeColor="text1"/>
          <w:sz w:val="24"/>
          <w:szCs w:val="24"/>
        </w:rPr>
        <w:t>обоб</w:t>
      </w:r>
      <w:r>
        <w:rPr>
          <w:rFonts w:ascii="Times New Roman" w:hAnsi="Times New Roman" w:cs="Times New Roman"/>
          <w:color w:val="000000" w:themeColor="text1"/>
          <w:sz w:val="24"/>
          <w:szCs w:val="24"/>
        </w:rPr>
        <w:t>щить знания учащихся.</w:t>
      </w:r>
    </w:p>
    <w:p w:rsidR="00937572" w:rsidRPr="007A7743" w:rsidRDefault="00937572" w:rsidP="007A7743">
      <w:pPr>
        <w:spacing w:after="0"/>
        <w:rPr>
          <w:rFonts w:ascii="Times New Roman" w:hAnsi="Times New Roman" w:cs="Times New Roman"/>
          <w:b/>
          <w:sz w:val="28"/>
          <w:szCs w:val="28"/>
        </w:rPr>
      </w:pPr>
      <w:r w:rsidRPr="00AB7C33">
        <w:rPr>
          <w:rFonts w:ascii="Times New Roman" w:hAnsi="Times New Roman" w:cs="Times New Roman"/>
          <w:b/>
          <w:color w:val="000000" w:themeColor="text1"/>
          <w:sz w:val="24"/>
          <w:szCs w:val="24"/>
        </w:rPr>
        <w:t>Оснащение урока:</w:t>
      </w:r>
      <w:r>
        <w:rPr>
          <w:rFonts w:ascii="Times New Roman" w:hAnsi="Times New Roman" w:cs="Times New Roman"/>
          <w:color w:val="000000" w:themeColor="text1"/>
          <w:sz w:val="24"/>
          <w:szCs w:val="24"/>
        </w:rPr>
        <w:t xml:space="preserve"> теоретический материал, компьютер, проектор, экран.</w:t>
      </w:r>
    </w:p>
    <w:p w:rsidR="00361675" w:rsidRPr="00361675" w:rsidRDefault="00D821A2" w:rsidP="00D821A2">
      <w:pPr>
        <w:shd w:val="clear" w:color="auto" w:fill="FFFFFF" w:themeFill="background1"/>
        <w:spacing w:after="136" w:line="82" w:lineRule="atLeast"/>
        <w:textAlignment w:val="baseline"/>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Часть 1. </w:t>
      </w:r>
      <w:r w:rsidR="00361675" w:rsidRPr="00361675">
        <w:rPr>
          <w:rFonts w:ascii="Times New Roman" w:eastAsia="Times New Roman" w:hAnsi="Times New Roman" w:cs="Times New Roman"/>
          <w:b/>
          <w:bCs/>
          <w:sz w:val="24"/>
          <w:szCs w:val="24"/>
          <w:lang w:eastAsia="ru-RU"/>
        </w:rPr>
        <w:t>Монтаж звездной карты</w:t>
      </w:r>
    </w:p>
    <w:p w:rsidR="00361675" w:rsidRPr="00361675"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1. Все устройство состоит из двух частей: карты и накладного круга. Прорезь в накладном круге делается в зависимости от широты местности.</w:t>
      </w:r>
    </w:p>
    <w:p w:rsidR="00361675" w:rsidRPr="00361675"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2. Распечатайте карту и круг. На формате А3 карта и круг получатся намного удобнее, но для начала сойдет и А4. Главное чтобы карта и круг были распечатаны в одном формате.</w:t>
      </w:r>
    </w:p>
    <w:p w:rsidR="00361675" w:rsidRPr="00C90A64"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3. Карту можно не вырезать. Для прочности можно наклеить её на картон, или, ещё лучше, ламинировать. Ламинированная карта прослужит гораздо дольше, с нее не соскальзывает бумажный круг (т.к. электризуется и прилипает), на нее можно наклеивать прозрачные стикеры и делать на них необходимые отметки обычной шариковой ручкой. </w:t>
      </w:r>
    </w:p>
    <w:p w:rsidR="00361675" w:rsidRPr="00C90A64"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4. Накладной круг надо вырезать по контуру, внутри вырезать отверстие (обозначено красной линией). Ламинировать круг не стоит, а вот распечатать на плотной бумаге было бы не плохо. В любом случае со временем можно изготовить новый. </w:t>
      </w:r>
    </w:p>
    <w:p w:rsidR="00361675" w:rsidRPr="00C90A64" w:rsidRDefault="00361675" w:rsidP="007A7743">
      <w:pPr>
        <w:spacing w:after="0" w:line="240" w:lineRule="auto"/>
        <w:jc w:val="both"/>
        <w:rPr>
          <w:rFonts w:ascii="Times New Roman" w:hAnsi="Times New Roman" w:cs="Times New Roman"/>
          <w:shd w:val="clear" w:color="auto" w:fill="FFFDFD"/>
        </w:rPr>
      </w:pPr>
      <w:r w:rsidRPr="00C90A64">
        <w:rPr>
          <w:rFonts w:ascii="Times New Roman" w:hAnsi="Times New Roman" w:cs="Times New Roman"/>
          <w:shd w:val="clear" w:color="auto" w:fill="FFFDFD"/>
        </w:rPr>
        <w:t>5. С тыльной стороны карты между точками С и Ю надо приклеить нитку. Этой ниткой обозначается небесный меридиан. Наблюдать любое светило удобнее именно тогда, когда оно находится на небесном меридиане. </w:t>
      </w:r>
    </w:p>
    <w:p w:rsidR="00361675" w:rsidRPr="00C90A64" w:rsidRDefault="00361675" w:rsidP="00361675">
      <w:pPr>
        <w:pStyle w:val="2"/>
        <w:shd w:val="clear" w:color="auto" w:fill="FFFFFF" w:themeFill="background1"/>
        <w:spacing w:after="136" w:line="82" w:lineRule="atLeast"/>
        <w:textAlignment w:val="baseline"/>
        <w:rPr>
          <w:sz w:val="28"/>
          <w:szCs w:val="28"/>
        </w:rPr>
      </w:pPr>
      <w:r w:rsidRPr="00C90A64">
        <w:rPr>
          <w:sz w:val="28"/>
          <w:szCs w:val="28"/>
        </w:rPr>
        <w:t>Установка звездной карты на определенное время</w:t>
      </w:r>
    </w:p>
    <w:p w:rsidR="00361675" w:rsidRDefault="00361675" w:rsidP="008E3950">
      <w:pPr>
        <w:pStyle w:val="2"/>
        <w:keepNext w:val="0"/>
        <w:numPr>
          <w:ilvl w:val="0"/>
          <w:numId w:val="5"/>
        </w:numPr>
        <w:shd w:val="clear" w:color="auto" w:fill="FFFFFF" w:themeFill="background1"/>
        <w:textAlignment w:val="baseline"/>
        <w:rPr>
          <w:b w:val="0"/>
          <w:sz w:val="22"/>
          <w:szCs w:val="22"/>
          <w:shd w:val="clear" w:color="auto" w:fill="FFFDFD"/>
        </w:rPr>
      </w:pPr>
      <w:r w:rsidRPr="00C90A64">
        <w:rPr>
          <w:b w:val="0"/>
          <w:sz w:val="22"/>
          <w:szCs w:val="22"/>
          <w:shd w:val="clear" w:color="auto" w:fill="FFFDFD"/>
        </w:rPr>
        <w:t>Сначала необходимо сделать поправку времени. Из того времени, которое показывают в данный момент часы, надо вычесть 1час 30 минут. (Это среднее значение, вполне пригодное для начальных наблюдений. Вообще поправка вычисляется исходя из долготы места наблюдения и номера часового пояса)</w:t>
      </w:r>
      <w:r>
        <w:rPr>
          <w:b w:val="0"/>
          <w:sz w:val="22"/>
          <w:szCs w:val="22"/>
          <w:shd w:val="clear" w:color="auto" w:fill="FFFDFD"/>
        </w:rPr>
        <w:t>.</w:t>
      </w:r>
    </w:p>
    <w:p w:rsidR="00361675" w:rsidRDefault="00361675" w:rsidP="008E3950">
      <w:pPr>
        <w:pStyle w:val="2"/>
        <w:keepNext w:val="0"/>
        <w:numPr>
          <w:ilvl w:val="0"/>
          <w:numId w:val="5"/>
        </w:numPr>
        <w:shd w:val="clear" w:color="auto" w:fill="FFFFFF" w:themeFill="background1"/>
        <w:textAlignment w:val="baseline"/>
        <w:rPr>
          <w:b w:val="0"/>
          <w:sz w:val="22"/>
          <w:szCs w:val="22"/>
          <w:shd w:val="clear" w:color="auto" w:fill="FFFDFD"/>
        </w:rPr>
      </w:pPr>
      <w:r w:rsidRPr="006916EF">
        <w:rPr>
          <w:b w:val="0"/>
          <w:sz w:val="22"/>
          <w:szCs w:val="22"/>
          <w:shd w:val="clear" w:color="auto" w:fill="FFFDFD"/>
        </w:rPr>
        <w:t>Найдите на краю карты месяц и число. </w:t>
      </w:r>
    </w:p>
    <w:p w:rsidR="00361675" w:rsidRDefault="00361675" w:rsidP="008E3950">
      <w:pPr>
        <w:pStyle w:val="2"/>
        <w:keepNext w:val="0"/>
        <w:numPr>
          <w:ilvl w:val="0"/>
          <w:numId w:val="5"/>
        </w:numPr>
        <w:shd w:val="clear" w:color="auto" w:fill="FFFFFF" w:themeFill="background1"/>
        <w:textAlignment w:val="baseline"/>
        <w:rPr>
          <w:b w:val="0"/>
          <w:sz w:val="22"/>
          <w:szCs w:val="22"/>
          <w:shd w:val="clear" w:color="auto" w:fill="FFFDFD"/>
        </w:rPr>
      </w:pPr>
      <w:r w:rsidRPr="006916EF">
        <w:rPr>
          <w:b w:val="0"/>
          <w:sz w:val="22"/>
          <w:szCs w:val="22"/>
          <w:shd w:val="clear" w:color="auto" w:fill="FFFDFD"/>
        </w:rPr>
        <w:t>На накладном круге найдите время.</w:t>
      </w:r>
    </w:p>
    <w:p w:rsidR="007A7743" w:rsidRPr="007A7743" w:rsidRDefault="00361675" w:rsidP="007A7743">
      <w:pPr>
        <w:pStyle w:val="2"/>
        <w:keepNext w:val="0"/>
        <w:numPr>
          <w:ilvl w:val="0"/>
          <w:numId w:val="5"/>
        </w:numPr>
        <w:shd w:val="clear" w:color="auto" w:fill="FFFFFF" w:themeFill="background1"/>
        <w:textAlignment w:val="baseline"/>
        <w:rPr>
          <w:b w:val="0"/>
          <w:sz w:val="22"/>
          <w:szCs w:val="22"/>
          <w:shd w:val="clear" w:color="auto" w:fill="FFFDFD"/>
        </w:rPr>
      </w:pPr>
      <w:r w:rsidRPr="006916EF">
        <w:rPr>
          <w:b w:val="0"/>
          <w:sz w:val="22"/>
          <w:szCs w:val="22"/>
          <w:shd w:val="clear" w:color="auto" w:fill="FFFDFD"/>
        </w:rPr>
        <w:t>Совместите дату на карте и время на накладном круге. Следите, чтобы круг располагался посередине карты. В прорези круга будут находиться те созвездия, которые в указанный момент времени видны над горизонтом. </w:t>
      </w:r>
    </w:p>
    <w:p w:rsidR="00361675" w:rsidRPr="007A7743" w:rsidRDefault="00361675" w:rsidP="007A7743">
      <w:pPr>
        <w:pStyle w:val="2"/>
        <w:keepNext w:val="0"/>
        <w:numPr>
          <w:ilvl w:val="0"/>
          <w:numId w:val="0"/>
        </w:numPr>
        <w:shd w:val="clear" w:color="auto" w:fill="FFFFFF" w:themeFill="background1"/>
        <w:ind w:left="360"/>
        <w:textAlignment w:val="baseline"/>
        <w:rPr>
          <w:b w:val="0"/>
          <w:sz w:val="22"/>
          <w:szCs w:val="22"/>
          <w:shd w:val="clear" w:color="auto" w:fill="FFFDFD"/>
        </w:rPr>
      </w:pPr>
      <w:r w:rsidRPr="007A7743">
        <w:rPr>
          <w:sz w:val="22"/>
          <w:szCs w:val="22"/>
          <w:bdr w:val="none" w:sz="0" w:space="0" w:color="auto" w:frame="1"/>
          <w:shd w:val="clear" w:color="auto" w:fill="FFFDFD"/>
        </w:rPr>
        <w:t>Пример</w:t>
      </w:r>
      <w:r w:rsidR="007A7743">
        <w:rPr>
          <w:b w:val="0"/>
          <w:sz w:val="22"/>
          <w:szCs w:val="22"/>
          <w:shd w:val="clear" w:color="auto" w:fill="FFFDFD"/>
        </w:rPr>
        <w:t xml:space="preserve">. </w:t>
      </w:r>
      <w:r w:rsidRPr="007A7743">
        <w:rPr>
          <w:b w:val="0"/>
          <w:sz w:val="22"/>
          <w:szCs w:val="22"/>
          <w:shd w:val="clear" w:color="auto" w:fill="FFFDFD"/>
        </w:rPr>
        <w:t>Определим, какие созвездия будут доступны наблюдению 15 сентября в 21:30.</w:t>
      </w:r>
      <w:r w:rsidR="007A7743">
        <w:rPr>
          <w:b w:val="0"/>
          <w:sz w:val="22"/>
          <w:szCs w:val="22"/>
        </w:rPr>
        <w:t xml:space="preserve"> </w:t>
      </w:r>
      <w:r w:rsidRPr="007A7743">
        <w:rPr>
          <w:b w:val="0"/>
          <w:sz w:val="22"/>
          <w:szCs w:val="22"/>
          <w:shd w:val="clear" w:color="auto" w:fill="FFFDFD"/>
        </w:rPr>
        <w:t>Делаем поправку времени, из 21 часа 30 минут вычитаем 1 час 30 минут. Получаем 20 часов.</w:t>
      </w:r>
      <w:r w:rsidR="007A7743">
        <w:rPr>
          <w:b w:val="0"/>
          <w:sz w:val="22"/>
          <w:szCs w:val="22"/>
          <w:shd w:val="clear" w:color="auto" w:fill="FFFDFD"/>
        </w:rPr>
        <w:t xml:space="preserve"> </w:t>
      </w:r>
      <w:r w:rsidRPr="00C90A64">
        <w:rPr>
          <w:b w:val="0"/>
          <w:sz w:val="22"/>
          <w:szCs w:val="22"/>
          <w:shd w:val="clear" w:color="auto" w:fill="FFFDFD"/>
        </w:rPr>
        <w:t>Находим на накладном круге двадцать часов (красная отметка), а на карте 15 сентября (синяя отметка)</w:t>
      </w:r>
    </w:p>
    <w:p w:rsidR="002E06A9" w:rsidRDefault="00361675" w:rsidP="007A7743">
      <w:pPr>
        <w:pStyle w:val="a3"/>
        <w:numPr>
          <w:ilvl w:val="0"/>
          <w:numId w:val="5"/>
        </w:numPr>
        <w:spacing w:after="0"/>
        <w:jc w:val="both"/>
        <w:rPr>
          <w:rFonts w:ascii="Times New Roman" w:hAnsi="Times New Roman" w:cs="Times New Roman"/>
          <w:shd w:val="clear" w:color="auto" w:fill="FFFDFD"/>
        </w:rPr>
      </w:pPr>
      <w:r w:rsidRPr="00C90A64">
        <w:rPr>
          <w:rFonts w:ascii="Times New Roman" w:hAnsi="Times New Roman" w:cs="Times New Roman"/>
          <w:shd w:val="clear" w:color="auto" w:fill="FFFDFD"/>
        </w:rPr>
        <w:t>Накладываем круг на карту так, чтобы дата и время совпали. В центре прорези оказались созвездия Лебедь, Орел и Лира. Они лучше всего видны в это время, так как находятся высоко над горизонтом.</w:t>
      </w:r>
      <w:r w:rsidR="007A7743">
        <w:rPr>
          <w:rFonts w:ascii="Times New Roman" w:hAnsi="Times New Roman" w:cs="Times New Roman"/>
        </w:rPr>
        <w:t xml:space="preserve"> </w:t>
      </w:r>
      <w:r w:rsidRPr="00C90A64">
        <w:rPr>
          <w:rFonts w:ascii="Times New Roman" w:hAnsi="Times New Roman" w:cs="Times New Roman"/>
          <w:shd w:val="clear" w:color="auto" w:fill="FFFDFD"/>
        </w:rPr>
        <w:t>На западе можно видеть яркое созвездие Волопас, на северо-востоке самая яркая звезда Капелла (альфа Возничего).</w:t>
      </w:r>
    </w:p>
    <w:p w:rsidR="007A7743" w:rsidRDefault="005437F8" w:rsidP="007A774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1724660</wp:posOffset>
            </wp:positionH>
            <wp:positionV relativeFrom="paragraph">
              <wp:posOffset>161925</wp:posOffset>
            </wp:positionV>
            <wp:extent cx="1682115" cy="1252220"/>
            <wp:effectExtent l="19050" t="0" r="0" b="0"/>
            <wp:wrapSquare wrapText="bothSides"/>
            <wp:docPr id="21" name="Рисунок 4" descr="http://nbrkv.ru/uploads/posts/2017-06/thumbs/1496652849_karta-zvezdnogo-ne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brkv.ru/uploads/posts/2017-06/thumbs/1496652849_karta-zvezdnogo-neba-2.jpg"/>
                    <pic:cNvPicPr>
                      <a:picLocks noChangeAspect="1" noChangeArrowheads="1"/>
                    </pic:cNvPicPr>
                  </pic:nvPicPr>
                  <pic:blipFill>
                    <a:blip r:embed="rId9" cstate="print"/>
                    <a:srcRect/>
                    <a:stretch>
                      <a:fillRect/>
                    </a:stretch>
                  </pic:blipFill>
                  <pic:spPr bwMode="auto">
                    <a:xfrm>
                      <a:off x="0" y="0"/>
                      <a:ext cx="1682115" cy="125222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3642995</wp:posOffset>
            </wp:positionH>
            <wp:positionV relativeFrom="paragraph">
              <wp:posOffset>161925</wp:posOffset>
            </wp:positionV>
            <wp:extent cx="1263015" cy="1252220"/>
            <wp:effectExtent l="19050" t="0" r="0" b="0"/>
            <wp:wrapSquare wrapText="bothSides"/>
            <wp:docPr id="22" name="Рисунок 7" descr="http://nbrkv.ru/uploads/posts/2017-06/thumbs/1496652820_karta-zvezdnogo-neb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brkv.ru/uploads/posts/2017-06/thumbs/1496652820_karta-zvezdnogo-neba.jpg">
                      <a:hlinkClick r:id="rId10"/>
                    </pic:cNvPr>
                    <pic:cNvPicPr>
                      <a:picLocks noChangeAspect="1" noChangeArrowheads="1"/>
                    </pic:cNvPicPr>
                  </pic:nvPicPr>
                  <pic:blipFill>
                    <a:blip r:embed="rId11" cstate="print"/>
                    <a:srcRect l="7672" r="16080"/>
                    <a:stretch>
                      <a:fillRect/>
                    </a:stretch>
                  </pic:blipFill>
                  <pic:spPr bwMode="auto">
                    <a:xfrm>
                      <a:off x="0" y="0"/>
                      <a:ext cx="1263015" cy="125222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263525</wp:posOffset>
            </wp:positionH>
            <wp:positionV relativeFrom="paragraph">
              <wp:posOffset>161925</wp:posOffset>
            </wp:positionV>
            <wp:extent cx="1268730" cy="1261745"/>
            <wp:effectExtent l="19050" t="0" r="7620" b="0"/>
            <wp:wrapSquare wrapText="bothSides"/>
            <wp:docPr id="20" name="Рисунок 1" descr="Ð½Ð°ÐºÐ»Ð°Ð´Ð½Ð¾Ð¹ ÐºÑÑÐ³ Ðº Ð¿Ð¾Ð´Ð²Ð¸Ð¶Ð½Ð¾Ð¹ ÐºÐ°ÑÑÐµ Ð·Ð²ÐµÐ·Ð´Ð½Ð¾Ð³Ð¾ Ð½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½Ð°ÐºÐ»Ð°Ð´Ð½Ð¾Ð¹ ÐºÑÑÐ³ Ðº Ð¿Ð¾Ð´Ð²Ð¸Ð¶Ð½Ð¾Ð¹ ÐºÐ°ÑÑÐµ Ð·Ð²ÐµÐ·Ð´Ð½Ð¾Ð³Ð¾ Ð½ÐµÐ±Ð°"/>
                    <pic:cNvPicPr>
                      <a:picLocks noChangeAspect="1" noChangeArrowheads="1"/>
                    </pic:cNvPicPr>
                  </pic:nvPicPr>
                  <pic:blipFill>
                    <a:blip r:embed="rId12" cstate="print"/>
                    <a:srcRect l="10008" r="13982"/>
                    <a:stretch>
                      <a:fillRect/>
                    </a:stretch>
                  </pic:blipFill>
                  <pic:spPr bwMode="auto">
                    <a:xfrm>
                      <a:off x="0" y="0"/>
                      <a:ext cx="1268730" cy="1261745"/>
                    </a:xfrm>
                    <a:prstGeom prst="rect">
                      <a:avLst/>
                    </a:prstGeom>
                    <a:noFill/>
                    <a:ln w="9525">
                      <a:noFill/>
                      <a:miter lim="800000"/>
                      <a:headEnd/>
                      <a:tailEnd/>
                    </a:ln>
                  </pic:spPr>
                </pic:pic>
              </a:graphicData>
            </a:graphic>
          </wp:anchor>
        </w:drawing>
      </w: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7A7743" w:rsidRDefault="007A774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9A3ED3" w:rsidRDefault="009A3ED3" w:rsidP="007A7743">
      <w:pPr>
        <w:spacing w:after="0"/>
        <w:jc w:val="both"/>
        <w:rPr>
          <w:rFonts w:ascii="Times New Roman" w:hAnsi="Times New Roman" w:cs="Times New Roman"/>
        </w:rPr>
      </w:pPr>
    </w:p>
    <w:p w:rsidR="002E06A9" w:rsidRPr="000F0575" w:rsidRDefault="005437F8" w:rsidP="005437F8">
      <w:pPr>
        <w:spacing w:after="0"/>
        <w:jc w:val="both"/>
        <w:rPr>
          <w:rFonts w:ascii="Times New Roman" w:hAnsi="Times New Roman" w:cs="Times New Roman"/>
          <w:sz w:val="24"/>
          <w:szCs w:val="24"/>
        </w:rPr>
      </w:pPr>
      <w:r w:rsidRPr="000F0575">
        <w:rPr>
          <w:rFonts w:ascii="Times New Roman" w:hAnsi="Times New Roman" w:cs="Times New Roman"/>
          <w:b/>
          <w:sz w:val="24"/>
          <w:szCs w:val="24"/>
        </w:rPr>
        <w:t>Часть 2.</w:t>
      </w:r>
      <w:r w:rsidRPr="000F0575">
        <w:rPr>
          <w:rFonts w:ascii="Times New Roman" w:hAnsi="Times New Roman" w:cs="Times New Roman"/>
          <w:b/>
          <w:color w:val="000000"/>
          <w:sz w:val="24"/>
          <w:szCs w:val="24"/>
        </w:rPr>
        <w:t xml:space="preserve"> </w:t>
      </w:r>
      <w:r w:rsidRPr="000A286C">
        <w:rPr>
          <w:rFonts w:ascii="Times New Roman" w:hAnsi="Times New Roman" w:cs="Times New Roman"/>
          <w:b/>
          <w:color w:val="000000"/>
          <w:sz w:val="24"/>
          <w:szCs w:val="24"/>
        </w:rPr>
        <w:t xml:space="preserve">Определение расположения созвездий </w:t>
      </w:r>
      <w:r w:rsidRPr="000A286C">
        <w:rPr>
          <w:rFonts w:ascii="Times New Roman" w:hAnsi="Times New Roman" w:cs="Times New Roman"/>
          <w:b/>
          <w:bCs/>
          <w:iCs/>
          <w:color w:val="000000"/>
          <w:sz w:val="24"/>
          <w:szCs w:val="24"/>
        </w:rPr>
        <w:t>с помощью подвижной карты звездного неба</w:t>
      </w:r>
      <w:r w:rsidRPr="000F0575">
        <w:rPr>
          <w:rFonts w:ascii="Times New Roman" w:hAnsi="Times New Roman" w:cs="Times New Roman"/>
          <w:b/>
          <w:bCs/>
          <w:iCs/>
          <w:color w:val="000000"/>
          <w:sz w:val="24"/>
          <w:szCs w:val="24"/>
        </w:rPr>
        <w:t> </w:t>
      </w:r>
    </w:p>
    <w:tbl>
      <w:tblPr>
        <w:tblStyle w:val="a7"/>
        <w:tblW w:w="0" w:type="auto"/>
        <w:tblLook w:val="04A0" w:firstRow="1" w:lastRow="0" w:firstColumn="1" w:lastColumn="0" w:noHBand="0" w:noVBand="1"/>
      </w:tblPr>
      <w:tblGrid>
        <w:gridCol w:w="5215"/>
        <w:gridCol w:w="5206"/>
      </w:tblGrid>
      <w:tr w:rsidR="002E06A9" w:rsidTr="002E06A9">
        <w:tc>
          <w:tcPr>
            <w:tcW w:w="10704" w:type="dxa"/>
            <w:gridSpan w:val="2"/>
          </w:tcPr>
          <w:p w:rsidR="002E06A9" w:rsidRPr="002E06A9" w:rsidRDefault="002E06A9" w:rsidP="002E06A9">
            <w:pPr>
              <w:tabs>
                <w:tab w:val="left" w:pos="7004"/>
              </w:tabs>
              <w:jc w:val="center"/>
              <w:rPr>
                <w:rFonts w:ascii="Times New Roman" w:hAnsi="Times New Roman" w:cs="Times New Roman"/>
                <w:sz w:val="24"/>
                <w:szCs w:val="24"/>
                <w:lang w:val="en-US"/>
              </w:rPr>
            </w:pPr>
            <w:r w:rsidRPr="00937572">
              <w:rPr>
                <w:rFonts w:ascii="Times New Roman" w:hAnsi="Times New Roman" w:cs="Times New Roman"/>
                <w:sz w:val="24"/>
                <w:szCs w:val="24"/>
              </w:rPr>
              <w:t>Раздаточный материал:</w:t>
            </w:r>
          </w:p>
        </w:tc>
      </w:tr>
      <w:tr w:rsidR="002E06A9" w:rsidTr="002E06A9">
        <w:tc>
          <w:tcPr>
            <w:tcW w:w="5352" w:type="dxa"/>
          </w:tcPr>
          <w:p w:rsidR="002E06A9" w:rsidRPr="002E06A9" w:rsidRDefault="002E06A9" w:rsidP="007A7743">
            <w:pPr>
              <w:tabs>
                <w:tab w:val="left" w:pos="7004"/>
              </w:tabs>
              <w:jc w:val="center"/>
              <w:rPr>
                <w:rFonts w:ascii="Times New Roman" w:hAnsi="Times New Roman" w:cs="Times New Roman"/>
              </w:rPr>
            </w:pPr>
            <w:r w:rsidRPr="002E06A9">
              <w:rPr>
                <w:rFonts w:ascii="Times New Roman" w:hAnsi="Times New Roman" w:cs="Times New Roman"/>
                <w:sz w:val="24"/>
                <w:szCs w:val="24"/>
              </w:rPr>
              <w:t>Карта звездного неба</w:t>
            </w:r>
          </w:p>
          <w:p w:rsidR="002E06A9" w:rsidRDefault="002E06A9" w:rsidP="007A7743">
            <w:pPr>
              <w:pStyle w:val="a3"/>
              <w:ind w:left="0"/>
              <w:jc w:val="center"/>
            </w:pPr>
          </w:p>
        </w:tc>
        <w:tc>
          <w:tcPr>
            <w:tcW w:w="5352" w:type="dxa"/>
          </w:tcPr>
          <w:p w:rsidR="002E06A9" w:rsidRPr="00A941CF" w:rsidRDefault="002E06A9" w:rsidP="007A7743">
            <w:pPr>
              <w:tabs>
                <w:tab w:val="left" w:pos="5831"/>
              </w:tabs>
              <w:jc w:val="center"/>
              <w:rPr>
                <w:rFonts w:ascii="Times New Roman" w:hAnsi="Times New Roman" w:cs="Times New Roman"/>
                <w:sz w:val="24"/>
                <w:szCs w:val="24"/>
              </w:rPr>
            </w:pPr>
            <w:r w:rsidRPr="002E06A9">
              <w:rPr>
                <w:rFonts w:ascii="Times New Roman" w:hAnsi="Times New Roman" w:cs="Times New Roman"/>
                <w:sz w:val="24"/>
                <w:szCs w:val="24"/>
              </w:rPr>
              <w:t>Накладной круг для звездной карты 55° для Московской области</w:t>
            </w:r>
          </w:p>
        </w:tc>
      </w:tr>
      <w:tr w:rsidR="002E06A9" w:rsidTr="002E06A9">
        <w:tc>
          <w:tcPr>
            <w:tcW w:w="5352" w:type="dxa"/>
          </w:tcPr>
          <w:p w:rsidR="002E06A9" w:rsidRDefault="002E06A9" w:rsidP="002E06A9">
            <w:pPr>
              <w:pStyle w:val="a3"/>
              <w:ind w:left="0"/>
              <w:jc w:val="both"/>
            </w:pPr>
            <w:r w:rsidRPr="00CE6EF5">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228pt" o:ole="">
                  <v:imagedata r:id="rId13" o:title=""/>
                </v:shape>
                <o:OLEObject Type="Embed" ProgID="Acrobat.Document.11" ShapeID="_x0000_i1025" DrawAspect="Content" ObjectID="_1826032770" r:id="rId14"/>
              </w:object>
            </w:r>
          </w:p>
        </w:tc>
        <w:tc>
          <w:tcPr>
            <w:tcW w:w="5352" w:type="dxa"/>
          </w:tcPr>
          <w:p w:rsidR="002E06A9" w:rsidRDefault="002E06A9" w:rsidP="002E06A9">
            <w:pPr>
              <w:pStyle w:val="a3"/>
              <w:ind w:left="0"/>
              <w:jc w:val="both"/>
            </w:pPr>
            <w:r w:rsidRPr="00CE6EF5">
              <w:object w:dxaOrig="8925" w:dyaOrig="12630">
                <v:shape id="_x0000_i1026" type="#_x0000_t75" style="width:154.5pt;height:220.5pt" o:ole="">
                  <v:imagedata r:id="rId15" o:title=""/>
                </v:shape>
                <o:OLEObject Type="Embed" ProgID="Acrobat.Document.11" ShapeID="_x0000_i1026" DrawAspect="Content" ObjectID="_1826032771" r:id="rId16"/>
              </w:object>
            </w:r>
          </w:p>
        </w:tc>
      </w:tr>
      <w:tr w:rsidR="002E06A9" w:rsidTr="002E06A9">
        <w:tc>
          <w:tcPr>
            <w:tcW w:w="10704" w:type="dxa"/>
            <w:gridSpan w:val="2"/>
          </w:tcPr>
          <w:p w:rsidR="002E06A9" w:rsidRPr="00731C12" w:rsidRDefault="002E06A9" w:rsidP="002E06A9">
            <w:pPr>
              <w:rPr>
                <w:rFonts w:ascii="Times New Roman" w:hAnsi="Times New Roman" w:cs="Times New Roman"/>
                <w:bCs/>
                <w:color w:val="000000"/>
                <w:sz w:val="18"/>
                <w:szCs w:val="18"/>
              </w:rPr>
            </w:pPr>
            <w:r w:rsidRPr="00731C12">
              <w:rPr>
                <w:rFonts w:ascii="Times New Roman" w:hAnsi="Times New Roman" w:cs="Times New Roman"/>
                <w:bCs/>
                <w:color w:val="000000"/>
                <w:sz w:val="18"/>
                <w:szCs w:val="18"/>
              </w:rPr>
              <w:t>Дата:_____________; Группа_______</w:t>
            </w:r>
          </w:p>
          <w:p w:rsidR="002E06A9" w:rsidRPr="00731C12" w:rsidRDefault="002E06A9" w:rsidP="002E06A9">
            <w:pPr>
              <w:rPr>
                <w:rFonts w:ascii="Times New Roman" w:hAnsi="Times New Roman" w:cs="Times New Roman"/>
                <w:bCs/>
                <w:color w:val="000000"/>
                <w:sz w:val="18"/>
                <w:szCs w:val="18"/>
              </w:rPr>
            </w:pPr>
            <w:r w:rsidRPr="00731C12">
              <w:rPr>
                <w:rFonts w:ascii="Times New Roman" w:hAnsi="Times New Roman" w:cs="Times New Roman"/>
                <w:bCs/>
                <w:color w:val="000000"/>
                <w:sz w:val="18"/>
                <w:szCs w:val="18"/>
              </w:rPr>
              <w:t>Студент:_____________________________________________________________</w:t>
            </w:r>
          </w:p>
          <w:p w:rsidR="002E06A9" w:rsidRPr="00731C12" w:rsidRDefault="002E06A9" w:rsidP="002E06A9">
            <w:pPr>
              <w:rPr>
                <w:rFonts w:ascii="Times New Roman" w:hAnsi="Times New Roman" w:cs="Times New Roman"/>
                <w:bCs/>
                <w:color w:val="000000"/>
                <w:sz w:val="18"/>
                <w:szCs w:val="18"/>
              </w:rPr>
            </w:pPr>
            <w:r w:rsidRPr="00731C12">
              <w:rPr>
                <w:rFonts w:ascii="Times New Roman" w:hAnsi="Times New Roman" w:cs="Times New Roman"/>
                <w:bCs/>
                <w:color w:val="000000"/>
                <w:sz w:val="18"/>
                <w:szCs w:val="18"/>
              </w:rPr>
              <w:t>Студент:_____________________________________________________________</w:t>
            </w:r>
          </w:p>
          <w:p w:rsidR="002E06A9" w:rsidRPr="00731C12" w:rsidRDefault="007A7743" w:rsidP="002E06A9">
            <w:pPr>
              <w:jc w:val="center"/>
              <w:rPr>
                <w:rFonts w:ascii="Times New Roman" w:hAnsi="Times New Roman" w:cs="Times New Roman"/>
                <w:color w:val="000000"/>
                <w:sz w:val="20"/>
                <w:szCs w:val="20"/>
                <w:shd w:val="clear" w:color="auto" w:fill="FFFFFF"/>
              </w:rPr>
            </w:pPr>
            <w:r>
              <w:rPr>
                <w:rFonts w:ascii="Times New Roman" w:hAnsi="Times New Roman" w:cs="Times New Roman"/>
                <w:b/>
                <w:bCs/>
                <w:color w:val="000000"/>
                <w:sz w:val="20"/>
                <w:szCs w:val="20"/>
              </w:rPr>
              <w:t xml:space="preserve">Практическое занятие </w:t>
            </w:r>
            <w:r w:rsidR="002E06A9" w:rsidRPr="00731C12">
              <w:rPr>
                <w:rFonts w:ascii="Times New Roman" w:hAnsi="Times New Roman" w:cs="Times New Roman"/>
                <w:b/>
                <w:bCs/>
                <w:color w:val="000000"/>
                <w:sz w:val="20"/>
                <w:szCs w:val="20"/>
              </w:rPr>
              <w:t>№ 1.</w:t>
            </w:r>
          </w:p>
          <w:p w:rsidR="002E06A9" w:rsidRPr="00731C12" w:rsidRDefault="002E06A9" w:rsidP="002E06A9">
            <w:pPr>
              <w:rPr>
                <w:rFonts w:ascii="Times New Roman" w:hAnsi="Times New Roman" w:cs="Times New Roman"/>
                <w:color w:val="000000"/>
                <w:sz w:val="20"/>
                <w:szCs w:val="20"/>
                <w:shd w:val="clear" w:color="auto" w:fill="FFFFFF"/>
              </w:rPr>
            </w:pPr>
            <w:r w:rsidRPr="00731C12">
              <w:rPr>
                <w:rFonts w:ascii="Times New Roman" w:hAnsi="Times New Roman" w:cs="Times New Roman"/>
                <w:b/>
                <w:color w:val="000000"/>
                <w:sz w:val="20"/>
                <w:szCs w:val="20"/>
              </w:rPr>
              <w:t>Определение расположения созвездий</w:t>
            </w:r>
            <w:r w:rsidRPr="00731C12">
              <w:rPr>
                <w:rFonts w:ascii="Times New Roman" w:hAnsi="Times New Roman" w:cs="Times New Roman"/>
                <w:color w:val="000000"/>
                <w:sz w:val="20"/>
                <w:szCs w:val="20"/>
              </w:rPr>
              <w:t xml:space="preserve"> </w:t>
            </w:r>
            <w:r w:rsidRPr="00731C12">
              <w:rPr>
                <w:rFonts w:ascii="Times New Roman" w:hAnsi="Times New Roman" w:cs="Times New Roman"/>
                <w:b/>
                <w:bCs/>
                <w:iCs/>
                <w:color w:val="000000"/>
                <w:sz w:val="20"/>
                <w:szCs w:val="20"/>
              </w:rPr>
              <w:t>с помощью подвижной карты звездного неба </w:t>
            </w:r>
            <w:r w:rsidRPr="00731C12">
              <w:rPr>
                <w:rFonts w:ascii="Times New Roman" w:hAnsi="Times New Roman" w:cs="Times New Roman"/>
                <w:color w:val="000000"/>
                <w:sz w:val="20"/>
                <w:szCs w:val="20"/>
              </w:rPr>
              <w:br/>
            </w:r>
            <w:r w:rsidRPr="00731C12">
              <w:rPr>
                <w:rFonts w:ascii="Times New Roman" w:hAnsi="Times New Roman" w:cs="Times New Roman"/>
                <w:color w:val="000000"/>
                <w:sz w:val="20"/>
                <w:szCs w:val="20"/>
              </w:rPr>
              <w:br/>
            </w:r>
            <w:r w:rsidRPr="00731C12">
              <w:rPr>
                <w:rFonts w:ascii="Times New Roman" w:hAnsi="Times New Roman" w:cs="Times New Roman"/>
                <w:b/>
                <w:bCs/>
                <w:color w:val="000000"/>
                <w:sz w:val="20"/>
                <w:szCs w:val="20"/>
              </w:rPr>
              <w:t>Цель работы: </w:t>
            </w:r>
            <w:r w:rsidRPr="00731C12">
              <w:rPr>
                <w:rFonts w:ascii="Times New Roman" w:hAnsi="Times New Roman" w:cs="Times New Roman"/>
                <w:color w:val="000000"/>
                <w:sz w:val="20"/>
                <w:szCs w:val="20"/>
                <w:shd w:val="clear" w:color="auto" w:fill="FFFFFF"/>
              </w:rPr>
              <w:t>научиться пользоваться подвижной картой звездного неба и определять с ее помощью расположение созвездий и координат звезд. </w:t>
            </w:r>
            <w:r w:rsidRPr="00731C12">
              <w:rPr>
                <w:rFonts w:ascii="Times New Roman" w:hAnsi="Times New Roman" w:cs="Times New Roman"/>
                <w:color w:val="000000"/>
                <w:sz w:val="20"/>
                <w:szCs w:val="20"/>
              </w:rPr>
              <w:br/>
            </w:r>
            <w:r w:rsidRPr="00731C12">
              <w:rPr>
                <w:rFonts w:ascii="Times New Roman" w:hAnsi="Times New Roman" w:cs="Times New Roman"/>
                <w:b/>
                <w:bCs/>
                <w:color w:val="000000"/>
                <w:sz w:val="20"/>
                <w:szCs w:val="20"/>
              </w:rPr>
              <w:t>Оборудование:</w:t>
            </w:r>
            <w:r w:rsidRPr="00731C12">
              <w:rPr>
                <w:rFonts w:ascii="Times New Roman" w:hAnsi="Times New Roman" w:cs="Times New Roman"/>
                <w:color w:val="000000"/>
                <w:sz w:val="20"/>
                <w:szCs w:val="20"/>
                <w:shd w:val="clear" w:color="auto" w:fill="FFFFFF"/>
              </w:rPr>
              <w:t> подвижная карта звездного неба.</w:t>
            </w:r>
          </w:p>
          <w:p w:rsidR="002E06A9" w:rsidRPr="00731C12" w:rsidRDefault="002E06A9" w:rsidP="002E06A9">
            <w:pPr>
              <w:rPr>
                <w:rFonts w:ascii="Times New Roman" w:hAnsi="Times New Roman" w:cs="Times New Roman"/>
                <w:b/>
                <w:color w:val="000000"/>
                <w:sz w:val="20"/>
                <w:szCs w:val="20"/>
                <w:u w:val="single"/>
                <w:shd w:val="clear" w:color="auto" w:fill="FFFFFF"/>
              </w:rPr>
            </w:pPr>
            <w:r w:rsidRPr="00731C12">
              <w:rPr>
                <w:rFonts w:ascii="Times New Roman" w:hAnsi="Times New Roman" w:cs="Times New Roman"/>
                <w:b/>
                <w:color w:val="000000"/>
                <w:sz w:val="20"/>
                <w:szCs w:val="20"/>
                <w:u w:val="single"/>
                <w:shd w:val="clear" w:color="auto" w:fill="FFFFFF"/>
              </w:rPr>
              <w:t>Практическая часть</w:t>
            </w:r>
          </w:p>
          <w:p w:rsidR="007A7743" w:rsidRDefault="002E06A9" w:rsidP="002E06A9">
            <w:pPr>
              <w:pStyle w:val="a3"/>
              <w:numPr>
                <w:ilvl w:val="0"/>
                <w:numId w:val="21"/>
              </w:numPr>
              <w:ind w:left="0"/>
              <w:rPr>
                <w:rFonts w:ascii="Times New Roman" w:hAnsi="Times New Roman" w:cs="Times New Roman"/>
                <w:sz w:val="20"/>
                <w:szCs w:val="20"/>
              </w:rPr>
            </w:pPr>
            <w:r w:rsidRPr="002E06A9">
              <w:rPr>
                <w:rFonts w:ascii="Times New Roman" w:hAnsi="Times New Roman" w:cs="Times New Roman"/>
                <w:sz w:val="20"/>
                <w:szCs w:val="20"/>
              </w:rPr>
              <w:t>1</w:t>
            </w:r>
            <w:r>
              <w:rPr>
                <w:rFonts w:ascii="Times New Roman" w:hAnsi="Times New Roman" w:cs="Times New Roman"/>
                <w:sz w:val="20"/>
                <w:szCs w:val="20"/>
              </w:rPr>
              <w:t xml:space="preserve">. </w:t>
            </w:r>
            <w:r w:rsidR="007A7743">
              <w:rPr>
                <w:rFonts w:ascii="Times New Roman" w:hAnsi="Times New Roman" w:cs="Times New Roman"/>
                <w:sz w:val="20"/>
                <w:szCs w:val="20"/>
              </w:rPr>
              <w:t>Цветными карандашами обвести эклиптику и небесный экватор.</w:t>
            </w:r>
          </w:p>
          <w:p w:rsidR="007A7743" w:rsidRPr="007A7743" w:rsidRDefault="007A7743" w:rsidP="007A7743">
            <w:pPr>
              <w:pStyle w:val="a3"/>
              <w:numPr>
                <w:ilvl w:val="0"/>
                <w:numId w:val="21"/>
              </w:numPr>
              <w:ind w:left="0"/>
              <w:rPr>
                <w:rFonts w:ascii="Times New Roman" w:hAnsi="Times New Roman" w:cs="Times New Roman"/>
                <w:sz w:val="20"/>
                <w:szCs w:val="20"/>
              </w:rPr>
            </w:pPr>
            <w:r>
              <w:rPr>
                <w:rFonts w:ascii="Times New Roman" w:hAnsi="Times New Roman" w:cs="Times New Roman"/>
                <w:sz w:val="20"/>
                <w:szCs w:val="20"/>
              </w:rPr>
              <w:t>2. Найдите на карте звездного неба точки весеннего и осеннего равноденствия; проведите через эти точки отрезок.</w:t>
            </w:r>
          </w:p>
          <w:p w:rsidR="002E06A9" w:rsidRPr="00731C12" w:rsidRDefault="007A7743" w:rsidP="002E06A9">
            <w:pPr>
              <w:pStyle w:val="a3"/>
              <w:numPr>
                <w:ilvl w:val="0"/>
                <w:numId w:val="21"/>
              </w:numPr>
              <w:ind w:left="0"/>
              <w:rPr>
                <w:rFonts w:ascii="Times New Roman" w:hAnsi="Times New Roman" w:cs="Times New Roman"/>
                <w:sz w:val="20"/>
                <w:szCs w:val="20"/>
              </w:rPr>
            </w:pPr>
            <w:r>
              <w:rPr>
                <w:rFonts w:ascii="Times New Roman" w:hAnsi="Times New Roman" w:cs="Times New Roman"/>
                <w:sz w:val="20"/>
                <w:szCs w:val="20"/>
              </w:rPr>
              <w:t xml:space="preserve">3. </w:t>
            </w:r>
            <w:r w:rsidR="002E06A9" w:rsidRPr="00731C12">
              <w:rPr>
                <w:rFonts w:ascii="Times New Roman" w:hAnsi="Times New Roman" w:cs="Times New Roman"/>
                <w:sz w:val="20"/>
                <w:szCs w:val="20"/>
              </w:rPr>
              <w:t xml:space="preserve">Найдите на карте звездного неба созвездия </w:t>
            </w:r>
            <w:r>
              <w:rPr>
                <w:rFonts w:ascii="Times New Roman" w:hAnsi="Times New Roman" w:cs="Times New Roman"/>
                <w:sz w:val="20"/>
                <w:szCs w:val="20"/>
              </w:rPr>
              <w:t xml:space="preserve">северного небесного полушария </w:t>
            </w:r>
            <w:r w:rsidR="002E06A9" w:rsidRPr="00731C12">
              <w:rPr>
                <w:rFonts w:ascii="Times New Roman" w:hAnsi="Times New Roman" w:cs="Times New Roman"/>
                <w:sz w:val="20"/>
                <w:szCs w:val="20"/>
              </w:rPr>
              <w:t>и обведите их цветными ручками (цветными карандашами или простым карандашом).</w:t>
            </w:r>
          </w:p>
          <w:p w:rsidR="002E06A9" w:rsidRPr="00731C12" w:rsidRDefault="007A7743" w:rsidP="002E06A9">
            <w:pPr>
              <w:pStyle w:val="a3"/>
              <w:numPr>
                <w:ilvl w:val="0"/>
                <w:numId w:val="21"/>
              </w:numPr>
              <w:ind w:left="0"/>
              <w:rPr>
                <w:rFonts w:ascii="Times New Roman" w:hAnsi="Times New Roman" w:cs="Times New Roman"/>
                <w:color w:val="000000"/>
                <w:sz w:val="20"/>
                <w:szCs w:val="20"/>
                <w:shd w:val="clear" w:color="auto" w:fill="FFFFFF"/>
              </w:rPr>
            </w:pPr>
            <w:r>
              <w:rPr>
                <w:rFonts w:ascii="Times New Roman" w:hAnsi="Times New Roman" w:cs="Times New Roman"/>
                <w:sz w:val="20"/>
                <w:szCs w:val="20"/>
              </w:rPr>
              <w:t xml:space="preserve">4. </w:t>
            </w:r>
            <w:r w:rsidR="002E06A9" w:rsidRPr="00731C12">
              <w:rPr>
                <w:rFonts w:ascii="Times New Roman" w:hAnsi="Times New Roman" w:cs="Times New Roman"/>
                <w:sz w:val="20"/>
                <w:szCs w:val="20"/>
              </w:rPr>
              <w:t>Используя карту звездного неба и накладной круг определите какие три созвездия будут более доступны для наблюдения в 22 ч 30 мин в</w:t>
            </w:r>
            <w:r w:rsidR="002E06A9">
              <w:rPr>
                <w:rFonts w:ascii="Times New Roman" w:hAnsi="Times New Roman" w:cs="Times New Roman"/>
                <w:sz w:val="20"/>
                <w:szCs w:val="20"/>
              </w:rPr>
              <w:t xml:space="preserve"> городе Лыткарино 30 сентября</w:t>
            </w:r>
            <w:r w:rsidR="002E06A9" w:rsidRPr="00731C12">
              <w:rPr>
                <w:rFonts w:ascii="Times New Roman" w:hAnsi="Times New Roman" w:cs="Times New Roman"/>
                <w:sz w:val="20"/>
                <w:szCs w:val="20"/>
              </w:rPr>
              <w:t xml:space="preserve"> 2019 года</w:t>
            </w:r>
            <w:r w:rsidR="002E06A9">
              <w:rPr>
                <w:rFonts w:ascii="Times New Roman" w:hAnsi="Times New Roman" w:cs="Times New Roman"/>
                <w:sz w:val="20"/>
                <w:szCs w:val="20"/>
              </w:rPr>
              <w:t>, 31 марта 2020 года</w:t>
            </w:r>
            <w:r w:rsidR="002E06A9" w:rsidRPr="00731C12">
              <w:rPr>
                <w:rFonts w:ascii="Times New Roman" w:hAnsi="Times New Roman" w:cs="Times New Roman"/>
                <w:sz w:val="20"/>
                <w:szCs w:val="20"/>
              </w:rPr>
              <w:t>.</w:t>
            </w:r>
          </w:p>
          <w:p w:rsidR="002E06A9" w:rsidRPr="002E06A9" w:rsidRDefault="002E06A9" w:rsidP="002E06A9">
            <w:pPr>
              <w:pStyle w:val="a3"/>
              <w:numPr>
                <w:ilvl w:val="0"/>
                <w:numId w:val="21"/>
              </w:numPr>
              <w:ind w:left="0"/>
              <w:rPr>
                <w:rFonts w:ascii="Times New Roman" w:hAnsi="Times New Roman" w:cs="Times New Roman"/>
                <w:color w:val="000000"/>
                <w:sz w:val="20"/>
                <w:szCs w:val="20"/>
                <w:shd w:val="clear" w:color="auto" w:fill="FFFFFF"/>
              </w:rPr>
            </w:pPr>
            <w:r w:rsidRPr="00731C12">
              <w:rPr>
                <w:rFonts w:ascii="Times New Roman" w:hAnsi="Times New Roman" w:cs="Times New Roman"/>
                <w:sz w:val="20"/>
                <w:szCs w:val="20"/>
              </w:rPr>
              <w:t xml:space="preserve">Определите </w:t>
            </w:r>
            <w:r w:rsidRPr="00731C12">
              <w:rPr>
                <w:rFonts w:ascii="Times New Roman" w:hAnsi="Times New Roman" w:cs="Times New Roman"/>
                <w:b/>
                <w:sz w:val="20"/>
                <w:szCs w:val="20"/>
              </w:rPr>
              <w:t>примерные границы</w:t>
            </w:r>
            <w:r w:rsidRPr="00731C12">
              <w:rPr>
                <w:rFonts w:ascii="Times New Roman" w:hAnsi="Times New Roman" w:cs="Times New Roman"/>
                <w:sz w:val="20"/>
                <w:szCs w:val="20"/>
              </w:rPr>
              <w:t xml:space="preserve"> экваториальных координат созвездий:</w:t>
            </w:r>
          </w:p>
          <w:p w:rsidR="002E06A9" w:rsidRPr="00731C12" w:rsidRDefault="002E06A9" w:rsidP="002E06A9">
            <w:pPr>
              <w:pStyle w:val="a3"/>
              <w:numPr>
                <w:ilvl w:val="0"/>
                <w:numId w:val="21"/>
              </w:numPr>
              <w:ind w:left="0"/>
              <w:rPr>
                <w:rFonts w:ascii="Times New Roman" w:hAnsi="Times New Roman" w:cs="Times New Roman"/>
                <w:color w:val="000000"/>
                <w:sz w:val="20"/>
                <w:szCs w:val="20"/>
                <w:shd w:val="clear" w:color="auto" w:fill="FFFFFF"/>
              </w:rPr>
            </w:pPr>
          </w:p>
          <w:tbl>
            <w:tblPr>
              <w:tblStyle w:val="a7"/>
              <w:tblW w:w="0" w:type="auto"/>
              <w:tblInd w:w="250" w:type="dxa"/>
              <w:tblLook w:val="04A0" w:firstRow="1" w:lastRow="0" w:firstColumn="1" w:lastColumn="0" w:noHBand="0" w:noVBand="1"/>
            </w:tblPr>
            <w:tblGrid>
              <w:gridCol w:w="686"/>
              <w:gridCol w:w="3082"/>
              <w:gridCol w:w="3054"/>
              <w:gridCol w:w="3123"/>
            </w:tblGrid>
            <w:tr w:rsidR="002E06A9" w:rsidRPr="00731C12" w:rsidTr="002E06A9">
              <w:trPr>
                <w:trHeight w:val="608"/>
              </w:trPr>
              <w:tc>
                <w:tcPr>
                  <w:tcW w:w="697" w:type="dxa"/>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w:t>
                  </w:r>
                </w:p>
              </w:tc>
              <w:tc>
                <w:tcPr>
                  <w:tcW w:w="3159" w:type="dxa"/>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Название созвездий</w:t>
                  </w:r>
                </w:p>
              </w:tc>
              <w:tc>
                <w:tcPr>
                  <w:tcW w:w="3119" w:type="dxa"/>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Прямое восхождение</w:t>
                  </w:r>
                </w:p>
                <w:p w:rsidR="002E06A9" w:rsidRPr="006E62A2" w:rsidRDefault="002E06A9" w:rsidP="002E06A9">
                  <w:pPr>
                    <w:pStyle w:val="a3"/>
                    <w:ind w:left="0"/>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α,ч (</w:t>
                  </w:r>
                  <w:r w:rsidRPr="00731C12">
                    <w:rPr>
                      <w:rFonts w:ascii="Times New Roman" w:hAnsi="Times New Roman" w:cs="Times New Roman"/>
                      <w:color w:val="000000"/>
                      <w:sz w:val="20"/>
                      <w:szCs w:val="20"/>
                      <w:shd w:val="clear" w:color="auto" w:fill="FFFFFF"/>
                    </w:rPr>
                    <w:t>α,º</w:t>
                  </w:r>
                  <w:r>
                    <w:rPr>
                      <w:rFonts w:ascii="Times New Roman" w:hAnsi="Times New Roman" w:cs="Times New Roman"/>
                      <w:color w:val="000000"/>
                      <w:sz w:val="20"/>
                      <w:szCs w:val="20"/>
                      <w:shd w:val="clear" w:color="auto" w:fill="FFFFFF"/>
                    </w:rPr>
                    <w:t>)</w:t>
                  </w:r>
                </w:p>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Склонение,</w:t>
                  </w:r>
                </w:p>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m:oMath>
                    <m:r>
                      <w:rPr>
                        <w:rFonts w:ascii="Cambria Math" w:hAnsi="Cambria Math" w:cs="Times New Roman"/>
                        <w:color w:val="000000"/>
                        <w:sz w:val="20"/>
                        <w:szCs w:val="20"/>
                        <w:shd w:val="clear" w:color="auto" w:fill="FFFFFF"/>
                      </w:rPr>
                      <m:t>δ</m:t>
                    </m:r>
                  </m:oMath>
                  <w:r>
                    <w:rPr>
                      <w:rFonts w:ascii="Times New Roman" w:eastAsiaTheme="minorEastAsia" w:hAnsi="Times New Roman" w:cs="Times New Roman"/>
                      <w:color w:val="000000"/>
                      <w:sz w:val="20"/>
                      <w:szCs w:val="20"/>
                      <w:shd w:val="clear" w:color="auto" w:fill="FFFFFF"/>
                    </w:rPr>
                    <w:t>, º</w:t>
                  </w:r>
                </w:p>
              </w:tc>
            </w:tr>
            <w:tr w:rsidR="002E06A9" w:rsidRPr="00731C12" w:rsidTr="002E06A9">
              <w:trPr>
                <w:trHeight w:val="409"/>
              </w:trPr>
              <w:tc>
                <w:tcPr>
                  <w:tcW w:w="10171" w:type="dxa"/>
                  <w:gridSpan w:val="4"/>
                </w:tcPr>
                <w:p w:rsidR="002E06A9" w:rsidRDefault="002E06A9" w:rsidP="002E06A9">
                  <w:pPr>
                    <w:pStyle w:val="a3"/>
                    <w:ind w:left="0"/>
                    <w:jc w:val="center"/>
                    <w:rPr>
                      <w:rFonts w:ascii="Times New Roman" w:hAnsi="Times New Roman" w:cs="Times New Roman"/>
                      <w:sz w:val="20"/>
                      <w:szCs w:val="20"/>
                    </w:rPr>
                  </w:pPr>
                  <w:r w:rsidRPr="00731C12">
                    <w:rPr>
                      <w:rFonts w:ascii="Times New Roman" w:hAnsi="Times New Roman" w:cs="Times New Roman"/>
                      <w:sz w:val="20"/>
                      <w:szCs w:val="20"/>
                    </w:rPr>
                    <w:t>22 ч 30 ми</w:t>
                  </w:r>
                  <w:r>
                    <w:rPr>
                      <w:rFonts w:ascii="Times New Roman" w:hAnsi="Times New Roman" w:cs="Times New Roman"/>
                      <w:sz w:val="20"/>
                      <w:szCs w:val="20"/>
                    </w:rPr>
                    <w:t>н в городе Лыткарино 3</w:t>
                  </w:r>
                  <w:r w:rsidRPr="00E13653">
                    <w:rPr>
                      <w:rFonts w:ascii="Times New Roman" w:hAnsi="Times New Roman" w:cs="Times New Roman"/>
                      <w:sz w:val="20"/>
                      <w:szCs w:val="20"/>
                    </w:rPr>
                    <w:t>0</w:t>
                  </w:r>
                  <w:r>
                    <w:rPr>
                      <w:rFonts w:ascii="Times New Roman" w:hAnsi="Times New Roman" w:cs="Times New Roman"/>
                      <w:sz w:val="20"/>
                      <w:szCs w:val="20"/>
                    </w:rPr>
                    <w:t xml:space="preserve"> сентября</w:t>
                  </w:r>
                  <w:r w:rsidRPr="00731C12">
                    <w:rPr>
                      <w:rFonts w:ascii="Times New Roman" w:hAnsi="Times New Roman" w:cs="Times New Roman"/>
                      <w:sz w:val="20"/>
                      <w:szCs w:val="20"/>
                    </w:rPr>
                    <w:t xml:space="preserve"> 2019 года</w:t>
                  </w:r>
                </w:p>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p>
              </w:tc>
            </w:tr>
            <w:tr w:rsidR="002E06A9" w:rsidRPr="00731C12" w:rsidTr="002E06A9">
              <w:trPr>
                <w:trHeight w:val="398"/>
              </w:trPr>
              <w:tc>
                <w:tcPr>
                  <w:tcW w:w="697"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1</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398"/>
              </w:trPr>
              <w:tc>
                <w:tcPr>
                  <w:tcW w:w="697"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2</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409"/>
              </w:trPr>
              <w:tc>
                <w:tcPr>
                  <w:tcW w:w="697"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r w:rsidRPr="00731C12">
                    <w:rPr>
                      <w:rFonts w:ascii="Times New Roman" w:hAnsi="Times New Roman" w:cs="Times New Roman"/>
                      <w:color w:val="000000"/>
                      <w:sz w:val="20"/>
                      <w:szCs w:val="20"/>
                      <w:shd w:val="clear" w:color="auto" w:fill="FFFFFF"/>
                    </w:rPr>
                    <w:t>3</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409"/>
              </w:trPr>
              <w:tc>
                <w:tcPr>
                  <w:tcW w:w="10171" w:type="dxa"/>
                  <w:gridSpan w:val="4"/>
                </w:tcPr>
                <w:p w:rsidR="002E06A9" w:rsidRPr="00731C12" w:rsidRDefault="002E06A9" w:rsidP="002E06A9">
                  <w:pPr>
                    <w:pStyle w:val="a3"/>
                    <w:ind w:left="0"/>
                    <w:jc w:val="center"/>
                    <w:rPr>
                      <w:rFonts w:ascii="Times New Roman" w:hAnsi="Times New Roman" w:cs="Times New Roman"/>
                      <w:color w:val="000000"/>
                      <w:sz w:val="20"/>
                      <w:szCs w:val="20"/>
                      <w:shd w:val="clear" w:color="auto" w:fill="FFFFFF"/>
                    </w:rPr>
                  </w:pPr>
                  <w:r w:rsidRPr="00731C12">
                    <w:rPr>
                      <w:rFonts w:ascii="Times New Roman" w:hAnsi="Times New Roman" w:cs="Times New Roman"/>
                      <w:sz w:val="20"/>
                      <w:szCs w:val="20"/>
                    </w:rPr>
                    <w:t xml:space="preserve">22 ч 30 </w:t>
                  </w:r>
                  <w:r>
                    <w:rPr>
                      <w:rFonts w:ascii="Times New Roman" w:hAnsi="Times New Roman" w:cs="Times New Roman"/>
                      <w:sz w:val="20"/>
                      <w:szCs w:val="20"/>
                    </w:rPr>
                    <w:t>мин в городе Лыткарино 31 марта 2020</w:t>
                  </w:r>
                  <w:r w:rsidRPr="00731C12">
                    <w:rPr>
                      <w:rFonts w:ascii="Times New Roman" w:hAnsi="Times New Roman" w:cs="Times New Roman"/>
                      <w:sz w:val="20"/>
                      <w:szCs w:val="20"/>
                    </w:rPr>
                    <w:t xml:space="preserve"> года</w:t>
                  </w:r>
                </w:p>
              </w:tc>
            </w:tr>
            <w:tr w:rsidR="002E06A9" w:rsidRPr="00731C12" w:rsidTr="002E06A9">
              <w:trPr>
                <w:trHeight w:val="409"/>
              </w:trPr>
              <w:tc>
                <w:tcPr>
                  <w:tcW w:w="697" w:type="dxa"/>
                </w:tcPr>
                <w:p w:rsidR="002E06A9" w:rsidRPr="002E06A9" w:rsidRDefault="002E06A9" w:rsidP="002E06A9">
                  <w:pPr>
                    <w:pStyle w:val="a3"/>
                    <w:ind w:left="0"/>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en-US"/>
                    </w:rPr>
                    <w:t>1</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409"/>
              </w:trPr>
              <w:tc>
                <w:tcPr>
                  <w:tcW w:w="697" w:type="dxa"/>
                </w:tcPr>
                <w:p w:rsidR="002E06A9" w:rsidRPr="002E06A9" w:rsidRDefault="002E06A9" w:rsidP="002E06A9">
                  <w:pPr>
                    <w:pStyle w:val="a3"/>
                    <w:ind w:left="0"/>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en-US"/>
                    </w:rPr>
                    <w:t>2</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r w:rsidR="002E06A9" w:rsidRPr="00731C12" w:rsidTr="002E06A9">
              <w:trPr>
                <w:trHeight w:val="409"/>
              </w:trPr>
              <w:tc>
                <w:tcPr>
                  <w:tcW w:w="697" w:type="dxa"/>
                </w:tcPr>
                <w:p w:rsidR="002E06A9" w:rsidRPr="002E06A9" w:rsidRDefault="002E06A9" w:rsidP="002E06A9">
                  <w:pPr>
                    <w:pStyle w:val="a3"/>
                    <w:ind w:left="0"/>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en-US"/>
                    </w:rPr>
                    <w:t>3</w:t>
                  </w:r>
                </w:p>
              </w:tc>
              <w:tc>
                <w:tcPr>
                  <w:tcW w:w="315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19"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c>
                <w:tcPr>
                  <w:tcW w:w="3196" w:type="dxa"/>
                </w:tcPr>
                <w:p w:rsidR="002E06A9" w:rsidRPr="00731C12" w:rsidRDefault="002E06A9" w:rsidP="002E06A9">
                  <w:pPr>
                    <w:pStyle w:val="a3"/>
                    <w:ind w:left="0"/>
                    <w:rPr>
                      <w:rFonts w:ascii="Times New Roman" w:hAnsi="Times New Roman" w:cs="Times New Roman"/>
                      <w:color w:val="000000"/>
                      <w:sz w:val="20"/>
                      <w:szCs w:val="20"/>
                      <w:shd w:val="clear" w:color="auto" w:fill="FFFFFF"/>
                    </w:rPr>
                  </w:pPr>
                </w:p>
              </w:tc>
            </w:tr>
          </w:tbl>
          <w:p w:rsidR="002E06A9" w:rsidRPr="00CE6EF5" w:rsidRDefault="002E06A9" w:rsidP="002E06A9">
            <w:pPr>
              <w:pStyle w:val="a3"/>
              <w:ind w:left="0"/>
              <w:jc w:val="both"/>
            </w:pPr>
          </w:p>
        </w:tc>
      </w:tr>
    </w:tbl>
    <w:p w:rsidR="00361675" w:rsidRPr="002E06A9" w:rsidRDefault="00361675" w:rsidP="002E06A9">
      <w:pPr>
        <w:pStyle w:val="a3"/>
        <w:ind w:left="0"/>
        <w:jc w:val="both"/>
        <w:rPr>
          <w:rFonts w:ascii="Times New Roman" w:hAnsi="Times New Roman" w:cs="Times New Roman"/>
        </w:rPr>
      </w:pPr>
    </w:p>
    <w:p w:rsidR="007E4D32" w:rsidRPr="002E06A9" w:rsidRDefault="007E4D32" w:rsidP="00361675"/>
    <w:p w:rsidR="00D821A2" w:rsidRPr="00D821A2" w:rsidRDefault="00D821A2" w:rsidP="00270610">
      <w:pPr>
        <w:spacing w:after="0" w:line="240" w:lineRule="auto"/>
        <w:jc w:val="center"/>
        <w:rPr>
          <w:rFonts w:ascii="Times New Roman" w:hAnsi="Times New Roman" w:cs="Times New Roman"/>
          <w:color w:val="000000"/>
          <w:sz w:val="24"/>
          <w:szCs w:val="24"/>
        </w:rPr>
      </w:pPr>
      <w:r w:rsidRPr="00D821A2">
        <w:rPr>
          <w:rFonts w:ascii="Times New Roman" w:hAnsi="Times New Roman" w:cs="Times New Roman"/>
          <w:b/>
          <w:color w:val="000000"/>
          <w:sz w:val="24"/>
          <w:szCs w:val="24"/>
        </w:rPr>
        <w:t>Практическое занятие № 2</w:t>
      </w:r>
      <w:r w:rsidRPr="00D821A2">
        <w:rPr>
          <w:rFonts w:ascii="Times New Roman" w:hAnsi="Times New Roman" w:cs="Times New Roman"/>
          <w:color w:val="000000"/>
          <w:sz w:val="24"/>
          <w:szCs w:val="24"/>
        </w:rPr>
        <w:t xml:space="preserve"> </w:t>
      </w:r>
    </w:p>
    <w:p w:rsidR="00D821A2" w:rsidRPr="00177724" w:rsidRDefault="00D821A2" w:rsidP="00270610">
      <w:pPr>
        <w:spacing w:after="0" w:line="240" w:lineRule="auto"/>
        <w:jc w:val="center"/>
        <w:rPr>
          <w:rFonts w:ascii="Times New Roman" w:hAnsi="Times New Roman" w:cs="Times New Roman"/>
          <w:b/>
          <w:bCs/>
          <w:sz w:val="24"/>
          <w:szCs w:val="24"/>
        </w:rPr>
      </w:pPr>
      <w:r w:rsidRPr="00177724">
        <w:rPr>
          <w:rFonts w:ascii="Times New Roman" w:hAnsi="Times New Roman" w:cs="Times New Roman"/>
          <w:b/>
          <w:bCs/>
          <w:sz w:val="24"/>
          <w:szCs w:val="24"/>
        </w:rPr>
        <w:t>«Практическая ра</w:t>
      </w:r>
      <w:r w:rsidR="000A286C" w:rsidRPr="00177724">
        <w:rPr>
          <w:rFonts w:ascii="Times New Roman" w:hAnsi="Times New Roman" w:cs="Times New Roman"/>
          <w:b/>
          <w:bCs/>
          <w:sz w:val="24"/>
          <w:szCs w:val="24"/>
        </w:rPr>
        <w:t>бота с планом Солнечной системы»</w:t>
      </w:r>
      <w:r w:rsidRPr="00177724">
        <w:rPr>
          <w:rFonts w:ascii="Times New Roman" w:hAnsi="Times New Roman" w:cs="Times New Roman"/>
          <w:b/>
          <w:bCs/>
          <w:sz w:val="24"/>
          <w:szCs w:val="24"/>
        </w:rPr>
        <w:t xml:space="preserve"> </w:t>
      </w:r>
    </w:p>
    <w:p w:rsidR="00D821A2" w:rsidRPr="00D821A2" w:rsidRDefault="000A286C" w:rsidP="00270610">
      <w:pPr>
        <w:spacing w:after="0" w:line="240" w:lineRule="auto"/>
        <w:jc w:val="center"/>
        <w:rPr>
          <w:rFonts w:ascii="Times New Roman" w:hAnsi="Times New Roman" w:cs="Times New Roman"/>
          <w:b/>
          <w:sz w:val="24"/>
          <w:szCs w:val="24"/>
        </w:rPr>
      </w:pPr>
      <w:r>
        <w:rPr>
          <w:rFonts w:ascii="Times New Roman" w:hAnsi="Times New Roman" w:cs="Times New Roman"/>
          <w:bCs/>
          <w:sz w:val="24"/>
          <w:szCs w:val="24"/>
        </w:rPr>
        <w:t>(</w:t>
      </w:r>
      <w:r w:rsidR="00D821A2" w:rsidRPr="00D821A2">
        <w:rPr>
          <w:rFonts w:ascii="Times New Roman" w:hAnsi="Times New Roman" w:cs="Times New Roman"/>
          <w:bCs/>
          <w:sz w:val="24"/>
          <w:szCs w:val="24"/>
        </w:rPr>
        <w:t>Вычисление расстояний до Солнца и планет Солнеч</w:t>
      </w:r>
      <w:r>
        <w:rPr>
          <w:rFonts w:ascii="Times New Roman" w:hAnsi="Times New Roman" w:cs="Times New Roman"/>
          <w:bCs/>
          <w:sz w:val="24"/>
          <w:szCs w:val="24"/>
        </w:rPr>
        <w:t>ной системы различными методами)</w:t>
      </w:r>
      <w:r w:rsidR="00D821A2" w:rsidRPr="00D821A2">
        <w:rPr>
          <w:rFonts w:ascii="Times New Roman" w:hAnsi="Times New Roman" w:cs="Times New Roman"/>
          <w:bCs/>
          <w:sz w:val="24"/>
          <w:szCs w:val="24"/>
        </w:rPr>
        <w:t>.</w:t>
      </w:r>
    </w:p>
    <w:p w:rsidR="00361675" w:rsidRPr="005437F8" w:rsidRDefault="00270610" w:rsidP="00F64ACF">
      <w:pPr>
        <w:spacing w:after="0" w:line="240" w:lineRule="auto"/>
        <w:jc w:val="both"/>
        <w:rPr>
          <w:b/>
          <w:i/>
        </w:rPr>
      </w:pPr>
      <w:r w:rsidRPr="00F64ACF">
        <w:rPr>
          <w:rFonts w:ascii="Times New Roman" w:hAnsi="Times New Roman" w:cs="Times New Roman"/>
          <w:b/>
          <w:color w:val="000000"/>
          <w:sz w:val="24"/>
          <w:szCs w:val="24"/>
        </w:rPr>
        <w:t>Цель</w:t>
      </w:r>
      <w:r w:rsidRPr="00F64ACF">
        <w:rPr>
          <w:rFonts w:ascii="Times New Roman" w:eastAsia="Calibri" w:hAnsi="Times New Roman" w:cs="Times New Roman"/>
          <w:b/>
          <w:color w:val="000000"/>
          <w:sz w:val="24"/>
          <w:szCs w:val="24"/>
        </w:rPr>
        <w:t xml:space="preserve"> работы:</w:t>
      </w:r>
      <w:r w:rsidRPr="00270610">
        <w:rPr>
          <w:rFonts w:ascii="Times New Roman" w:hAnsi="Times New Roman" w:cs="Times New Roman"/>
          <w:color w:val="000000"/>
          <w:sz w:val="24"/>
          <w:szCs w:val="24"/>
        </w:rPr>
        <w:t xml:space="preserve"> </w:t>
      </w:r>
      <w:r w:rsidR="005437F8" w:rsidRPr="005437F8">
        <w:rPr>
          <w:rFonts w:ascii="Times New Roman" w:eastAsia="Calibri" w:hAnsi="Times New Roman" w:cs="Times New Roman"/>
        </w:rPr>
        <w:t>Исследовать характеристики планет Солнечной системы.</w:t>
      </w:r>
      <w:r w:rsidR="005437F8">
        <w:rPr>
          <w:b/>
          <w:i/>
        </w:rPr>
        <w:t xml:space="preserve"> </w:t>
      </w:r>
      <w:r w:rsidRPr="00270610">
        <w:rPr>
          <w:rFonts w:ascii="Times New Roman" w:eastAsia="Calibri" w:hAnsi="Times New Roman" w:cs="Times New Roman"/>
          <w:color w:val="000000"/>
          <w:sz w:val="24"/>
          <w:szCs w:val="24"/>
        </w:rPr>
        <w:t>Получить практические навыки в применении законов Кеплера и закона Всемирного тяготения.</w:t>
      </w:r>
    </w:p>
    <w:p w:rsidR="004B76DF" w:rsidRPr="005D1539" w:rsidRDefault="004B76DF" w:rsidP="005D1539">
      <w:pPr>
        <w:shd w:val="clear" w:color="auto" w:fill="FFFFFF"/>
        <w:spacing w:after="0"/>
        <w:rPr>
          <w:rFonts w:ascii="Times New Roman" w:eastAsia="Calibri" w:hAnsi="Times New Roman" w:cs="Times New Roman"/>
          <w:b/>
          <w:color w:val="000000"/>
          <w:sz w:val="24"/>
          <w:szCs w:val="24"/>
        </w:rPr>
      </w:pPr>
      <w:r w:rsidRPr="005D1539">
        <w:rPr>
          <w:rFonts w:ascii="Times New Roman" w:eastAsia="Calibri" w:hAnsi="Times New Roman" w:cs="Times New Roman"/>
          <w:b/>
          <w:color w:val="000000"/>
          <w:sz w:val="24"/>
          <w:szCs w:val="24"/>
        </w:rPr>
        <w:t>Часть 1.</w:t>
      </w:r>
    </w:p>
    <w:p w:rsidR="00822605" w:rsidRDefault="00822605" w:rsidP="005D1539">
      <w:pPr>
        <w:shd w:val="clear" w:color="auto" w:fill="FFFFFF"/>
        <w:spacing w:after="0"/>
        <w:rPr>
          <w:rFonts w:ascii="Times New Roman" w:hAnsi="Times New Roman" w:cs="Times New Roman"/>
          <w:b/>
          <w:bCs/>
          <w:sz w:val="24"/>
          <w:szCs w:val="24"/>
        </w:rPr>
      </w:pPr>
      <w:r>
        <w:rPr>
          <w:rFonts w:ascii="Times New Roman" w:eastAsia="Calibri" w:hAnsi="Times New Roman" w:cs="Times New Roman"/>
          <w:color w:val="000000"/>
          <w:sz w:val="24"/>
          <w:szCs w:val="24"/>
        </w:rPr>
        <w:t xml:space="preserve">А) </w:t>
      </w:r>
      <w:r w:rsidRPr="00822605">
        <w:rPr>
          <w:rFonts w:ascii="Times New Roman" w:hAnsi="Times New Roman" w:cs="Times New Roman"/>
          <w:b/>
          <w:bCs/>
          <w:sz w:val="24"/>
          <w:szCs w:val="24"/>
        </w:rPr>
        <w:t>Общая характеристика планет земной группы</w:t>
      </w:r>
    </w:p>
    <w:p w:rsidR="00822605" w:rsidRPr="00822605" w:rsidRDefault="00822605" w:rsidP="004B76DF">
      <w:pPr>
        <w:numPr>
          <w:ilvl w:val="0"/>
          <w:numId w:val="17"/>
        </w:numPr>
        <w:spacing w:after="0" w:line="240" w:lineRule="auto"/>
        <w:ind w:left="34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Чем объяснить практически отсутствие атмосферы у Меркурия? </w:t>
      </w:r>
    </w:p>
    <w:p w:rsidR="00822605" w:rsidRPr="00822605" w:rsidRDefault="00822605" w:rsidP="004B76DF">
      <w:pPr>
        <w:numPr>
          <w:ilvl w:val="0"/>
          <w:numId w:val="17"/>
        </w:numPr>
        <w:spacing w:after="0" w:line="240" w:lineRule="auto"/>
        <w:ind w:left="34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Меркурий ближе Венеры к Солнцу, но почему температура на Венере выше? </w:t>
      </w:r>
    </w:p>
    <w:p w:rsidR="00822605" w:rsidRPr="004B76DF" w:rsidRDefault="00822605" w:rsidP="004B76DF">
      <w:pPr>
        <w:numPr>
          <w:ilvl w:val="0"/>
          <w:numId w:val="17"/>
        </w:numPr>
        <w:spacing w:after="0" w:line="240" w:lineRule="auto"/>
        <w:ind w:left="34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Сравните формы поверхностей планет земной группы. </w:t>
      </w:r>
    </w:p>
    <w:tbl>
      <w:tblPr>
        <w:tblW w:w="4872"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516"/>
        <w:gridCol w:w="8679"/>
      </w:tblGrid>
      <w:tr w:rsidR="00822605" w:rsidRPr="00822605" w:rsidTr="00531691">
        <w:trPr>
          <w:tblCellSpacing w:w="7" w:type="dxa"/>
          <w:jc w:val="center"/>
        </w:trPr>
        <w:tc>
          <w:tcPr>
            <w:tcW w:w="733" w:type="pct"/>
          </w:tcPr>
          <w:p w:rsidR="00822605" w:rsidRPr="00F64ACF" w:rsidRDefault="00F64ACF" w:rsidP="00822605">
            <w:pPr>
              <w:spacing w:after="0"/>
              <w:rPr>
                <w:rFonts w:ascii="Times New Roman" w:hAnsi="Times New Roman" w:cs="Times New Roman"/>
                <w:b/>
                <w:sz w:val="24"/>
                <w:szCs w:val="24"/>
              </w:rPr>
            </w:pPr>
            <w:r w:rsidRPr="00F64ACF">
              <w:rPr>
                <w:rFonts w:ascii="Times New Roman" w:hAnsi="Times New Roman" w:cs="Times New Roman"/>
                <w:b/>
                <w:sz w:val="24"/>
                <w:szCs w:val="24"/>
              </w:rPr>
              <w:t xml:space="preserve">Меркурий </w:t>
            </w:r>
          </w:p>
          <w:p w:rsidR="00F64ACF" w:rsidRPr="00F64ACF" w:rsidRDefault="00F64ACF" w:rsidP="00822605">
            <w:pPr>
              <w:spacing w:after="0"/>
              <w:rPr>
                <w:rFonts w:ascii="Times New Roman" w:hAnsi="Times New Roman" w:cs="Times New Roman"/>
                <w:b/>
                <w:sz w:val="24"/>
                <w:szCs w:val="24"/>
              </w:rPr>
            </w:pPr>
            <w:r w:rsidRPr="00F64ACF">
              <w:rPr>
                <w:rFonts w:ascii="Times New Roman" w:hAnsi="Times New Roman" w:cs="Times New Roman"/>
                <w:b/>
                <w:sz w:val="24"/>
                <w:szCs w:val="24"/>
              </w:rPr>
              <w:t>Венера</w:t>
            </w:r>
          </w:p>
          <w:p w:rsidR="00F64ACF" w:rsidRPr="00F64ACF" w:rsidRDefault="00F64ACF" w:rsidP="00822605">
            <w:pPr>
              <w:spacing w:after="0"/>
              <w:rPr>
                <w:rFonts w:ascii="Times New Roman" w:hAnsi="Times New Roman" w:cs="Times New Roman"/>
                <w:b/>
                <w:sz w:val="24"/>
                <w:szCs w:val="24"/>
              </w:rPr>
            </w:pPr>
            <w:r w:rsidRPr="00F64ACF">
              <w:rPr>
                <w:rFonts w:ascii="Times New Roman" w:hAnsi="Times New Roman" w:cs="Times New Roman"/>
                <w:b/>
                <w:sz w:val="24"/>
                <w:szCs w:val="24"/>
              </w:rPr>
              <w:t>Земля</w:t>
            </w:r>
          </w:p>
          <w:p w:rsidR="00F64ACF" w:rsidRPr="00822605" w:rsidRDefault="00F64ACF" w:rsidP="00822605">
            <w:pPr>
              <w:spacing w:after="0"/>
              <w:rPr>
                <w:rFonts w:ascii="Times New Roman" w:hAnsi="Times New Roman" w:cs="Times New Roman"/>
                <w:b/>
                <w:bCs/>
                <w:color w:val="000000"/>
                <w:sz w:val="24"/>
                <w:szCs w:val="24"/>
              </w:rPr>
            </w:pPr>
            <w:r w:rsidRPr="00F64ACF">
              <w:rPr>
                <w:rFonts w:ascii="Times New Roman" w:hAnsi="Times New Roman" w:cs="Times New Roman"/>
                <w:b/>
                <w:sz w:val="24"/>
                <w:szCs w:val="24"/>
              </w:rPr>
              <w:t>Марс</w:t>
            </w:r>
            <w:r>
              <w:t xml:space="preserve"> </w:t>
            </w:r>
          </w:p>
        </w:tc>
        <w:tc>
          <w:tcPr>
            <w:tcW w:w="4247" w:type="pct"/>
          </w:tcPr>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Небольшие размеры и масса: самый маленький- Меркурий.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самая большая - Земля.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Большая плотность ρ</w:t>
            </w:r>
            <w:r>
              <w:rPr>
                <w:rFonts w:ascii="Times New Roman" w:hAnsi="Times New Roman" w:cs="Times New Roman"/>
                <w:color w:val="000000"/>
                <w:sz w:val="24"/>
                <w:szCs w:val="24"/>
              </w:rPr>
              <w:t>&gt;</w:t>
            </w:r>
            <w:r w:rsidRPr="00822605">
              <w:rPr>
                <w:rFonts w:ascii="Times New Roman" w:hAnsi="Times New Roman" w:cs="Times New Roman"/>
                <w:color w:val="000000"/>
                <w:sz w:val="24"/>
                <w:szCs w:val="24"/>
              </w:rPr>
              <w:t xml:space="preserve"> 4г/см.</w:t>
            </w:r>
            <w:r w:rsidRPr="00822605">
              <w:rPr>
                <w:rFonts w:ascii="Times New Roman" w:hAnsi="Times New Roman" w:cs="Times New Roman"/>
                <w:color w:val="000000"/>
                <w:sz w:val="24"/>
                <w:szCs w:val="24"/>
                <w:vertAlign w:val="superscript"/>
              </w:rPr>
              <w:t>3</w:t>
            </w:r>
            <w:r w:rsidRPr="00822605">
              <w:rPr>
                <w:rFonts w:ascii="Times New Roman" w:hAnsi="Times New Roman" w:cs="Times New Roman"/>
                <w:color w:val="000000"/>
                <w:sz w:val="24"/>
                <w:szCs w:val="24"/>
              </w:rPr>
              <w:t xml:space="preserve"> [ρ</w:t>
            </w:r>
            <w:r w:rsidRPr="00822605">
              <w:rPr>
                <w:rFonts w:ascii="Times New Roman" w:hAnsi="Times New Roman" w:cs="Times New Roman"/>
                <w:color w:val="000000"/>
                <w:sz w:val="24"/>
                <w:szCs w:val="24"/>
                <w:vertAlign w:val="superscript"/>
              </w:rPr>
              <w:t>max</w:t>
            </w:r>
            <w:r w:rsidRPr="00822605">
              <w:rPr>
                <w:rFonts w:ascii="Times New Roman" w:hAnsi="Times New Roman" w:cs="Times New Roman"/>
                <w:color w:val="000000"/>
                <w:sz w:val="24"/>
                <w:szCs w:val="24"/>
              </w:rPr>
              <w:t>=5,52; ρ</w:t>
            </w:r>
            <w:r w:rsidRPr="00822605">
              <w:rPr>
                <w:rFonts w:ascii="Times New Roman" w:hAnsi="Times New Roman" w:cs="Times New Roman"/>
                <w:color w:val="000000"/>
                <w:sz w:val="24"/>
                <w:szCs w:val="24"/>
                <w:vertAlign w:val="superscript"/>
              </w:rPr>
              <w:t>min</w:t>
            </w:r>
            <w:r w:rsidRPr="00822605">
              <w:rPr>
                <w:rFonts w:ascii="Times New Roman" w:hAnsi="Times New Roman" w:cs="Times New Roman"/>
                <w:color w:val="000000"/>
                <w:sz w:val="24"/>
                <w:szCs w:val="24"/>
              </w:rPr>
              <w:t xml:space="preserve">=3,9].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Медленное осевое вращение (смена суток). min у Земли=23</w:t>
            </w:r>
            <w:r w:rsidRPr="00822605">
              <w:rPr>
                <w:rFonts w:ascii="Times New Roman" w:hAnsi="Times New Roman" w:cs="Times New Roman"/>
                <w:color w:val="000000"/>
                <w:sz w:val="24"/>
                <w:szCs w:val="24"/>
                <w:vertAlign w:val="superscript"/>
              </w:rPr>
              <w:t>ч</w:t>
            </w:r>
            <w:r w:rsidRPr="00822605">
              <w:rPr>
                <w:rFonts w:ascii="Times New Roman" w:hAnsi="Times New Roman" w:cs="Times New Roman"/>
                <w:color w:val="000000"/>
                <w:sz w:val="24"/>
                <w:szCs w:val="24"/>
              </w:rPr>
              <w:t>56</w:t>
            </w:r>
            <w:r w:rsidRPr="00822605">
              <w:rPr>
                <w:rFonts w:ascii="Times New Roman" w:hAnsi="Times New Roman" w:cs="Times New Roman"/>
                <w:color w:val="000000"/>
                <w:sz w:val="24"/>
                <w:szCs w:val="24"/>
                <w:vertAlign w:val="superscript"/>
              </w:rPr>
              <w:t xml:space="preserve">m </w:t>
            </w:r>
            <w:r w:rsidRPr="00822605">
              <w:rPr>
                <w:rFonts w:ascii="Times New Roman" w:hAnsi="Times New Roman" w:cs="Times New Roman"/>
                <w:color w:val="000000"/>
                <w:sz w:val="24"/>
                <w:szCs w:val="24"/>
              </w:rPr>
              <w:t>4</w:t>
            </w:r>
            <w:r w:rsidRPr="00822605">
              <w:rPr>
                <w:rFonts w:ascii="Times New Roman" w:hAnsi="Times New Roman" w:cs="Times New Roman"/>
                <w:color w:val="000000"/>
                <w:sz w:val="24"/>
                <w:szCs w:val="24"/>
                <w:vertAlign w:val="superscript"/>
              </w:rPr>
              <w:t>c</w:t>
            </w:r>
            <w:r w:rsidRPr="00822605">
              <w:rPr>
                <w:rFonts w:ascii="Times New Roman" w:hAnsi="Times New Roman" w:cs="Times New Roman"/>
                <w:color w:val="000000"/>
                <w:sz w:val="24"/>
                <w:szCs w:val="24"/>
              </w:rPr>
              <w:t xml:space="preserve">; max у Венеры 243,1 дня.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Мало спутников: Меркурий и Венера - нет, Земля</w:t>
            </w:r>
            <w:r w:rsidR="00531691">
              <w:rPr>
                <w:rFonts w:ascii="Times New Roman" w:hAnsi="Times New Roman" w:cs="Times New Roman"/>
                <w:color w:val="000000"/>
                <w:sz w:val="24"/>
                <w:szCs w:val="24"/>
              </w:rPr>
              <w:t xml:space="preserve">-1:Луна, Марс-2: </w:t>
            </w:r>
            <w:r>
              <w:rPr>
                <w:rFonts w:ascii="Times New Roman" w:hAnsi="Times New Roman" w:cs="Times New Roman"/>
                <w:color w:val="000000"/>
                <w:sz w:val="24"/>
                <w:szCs w:val="24"/>
              </w:rPr>
              <w:t>Фобос и Деймос.</w:t>
            </w:r>
          </w:p>
          <w:p w:rsidR="00A941CF"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Тверд</w:t>
            </w:r>
            <w:r>
              <w:rPr>
                <w:rFonts w:ascii="Times New Roman" w:hAnsi="Times New Roman" w:cs="Times New Roman"/>
                <w:color w:val="000000"/>
                <w:sz w:val="24"/>
                <w:szCs w:val="24"/>
              </w:rPr>
              <w:t>ая поверхность</w:t>
            </w:r>
            <w:r w:rsidRPr="00822605">
              <w:rPr>
                <w:rFonts w:ascii="Times New Roman" w:hAnsi="Times New Roman" w:cs="Times New Roman"/>
                <w:color w:val="000000"/>
                <w:sz w:val="24"/>
                <w:szCs w:val="24"/>
              </w:rPr>
              <w:t xml:space="preserve">. </w:t>
            </w:r>
          </w:p>
          <w:p w:rsidR="00A941CF" w:rsidRPr="00A941CF" w:rsidRDefault="00A941CF" w:rsidP="00822605">
            <w:pPr>
              <w:spacing w:after="0"/>
              <w:rPr>
                <w:rFonts w:ascii="Times New Roman" w:hAnsi="Times New Roman" w:cs="Times New Roman"/>
                <w:sz w:val="24"/>
                <w:szCs w:val="24"/>
              </w:rPr>
            </w:pPr>
            <w:r w:rsidRPr="00A941CF">
              <w:rPr>
                <w:rFonts w:ascii="Times New Roman" w:hAnsi="Times New Roman" w:cs="Times New Roman"/>
                <w:sz w:val="24"/>
                <w:szCs w:val="24"/>
              </w:rPr>
              <w:t>Отличие</w:t>
            </w:r>
            <w:r>
              <w:rPr>
                <w:rFonts w:ascii="Times New Roman" w:hAnsi="Times New Roman" w:cs="Times New Roman"/>
                <w:sz w:val="24"/>
                <w:szCs w:val="24"/>
              </w:rPr>
              <w:t>:</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1. Венера вращается в обратном направлении относительно других планет.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 xml:space="preserve">2. Углы наклона осей к плоскости орбиты (смена времен года). </w:t>
            </w:r>
          </w:p>
          <w:p w:rsidR="00822605" w:rsidRPr="00822605" w:rsidRDefault="00822605" w:rsidP="00822605">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Земля-Марс</w:t>
            </w:r>
            <w:r w:rsidR="00287EDD">
              <w:rPr>
                <w:rFonts w:ascii="Times New Roman" w:hAnsi="Times New Roman" w:cs="Times New Roman"/>
                <w:color w:val="000000"/>
                <w:sz w:val="24"/>
                <w:szCs w:val="24"/>
              </w:rPr>
              <w:t xml:space="preserve"> </w:t>
            </w:r>
            <w:r w:rsidRPr="00822605">
              <w:rPr>
                <w:rFonts w:ascii="Times New Roman" w:hAnsi="Times New Roman" w:cs="Times New Roman"/>
                <w:color w:val="000000"/>
                <w:sz w:val="24"/>
                <w:szCs w:val="24"/>
              </w:rPr>
              <w:t>=</w:t>
            </w:r>
            <w:r w:rsidR="00287EDD">
              <w:rPr>
                <w:rFonts w:ascii="Times New Roman" w:hAnsi="Times New Roman" w:cs="Times New Roman"/>
                <w:color w:val="000000"/>
                <w:sz w:val="24"/>
                <w:szCs w:val="24"/>
              </w:rPr>
              <w:t xml:space="preserve"> </w:t>
            </w:r>
            <w:r w:rsidRPr="00822605">
              <w:rPr>
                <w:rFonts w:ascii="Times New Roman" w:hAnsi="Times New Roman" w:cs="Times New Roman"/>
                <w:color w:val="000000"/>
                <w:sz w:val="24"/>
                <w:szCs w:val="24"/>
              </w:rPr>
              <w:t xml:space="preserve">почти одинаковы, но каждое время года на Марсе почти в 2 раза </w:t>
            </w:r>
            <w:r>
              <w:rPr>
                <w:rFonts w:ascii="Times New Roman" w:hAnsi="Times New Roman" w:cs="Times New Roman"/>
                <w:color w:val="000000"/>
                <w:sz w:val="24"/>
                <w:szCs w:val="24"/>
              </w:rPr>
              <w:t xml:space="preserve"> &gt;</w:t>
            </w:r>
            <w:r w:rsidRPr="00822605">
              <w:rPr>
                <w:rFonts w:ascii="Times New Roman" w:hAnsi="Times New Roman" w:cs="Times New Roman"/>
                <w:color w:val="000000"/>
                <w:sz w:val="24"/>
                <w:szCs w:val="24"/>
              </w:rPr>
              <w:t>. Меркурий-Венера</w:t>
            </w:r>
            <w:r w:rsidR="00531691">
              <w:rPr>
                <w:rFonts w:ascii="Times New Roman" w:hAnsi="Times New Roman" w:cs="Times New Roman"/>
                <w:color w:val="000000"/>
                <w:sz w:val="24"/>
                <w:szCs w:val="24"/>
              </w:rPr>
              <w:t xml:space="preserve"> </w:t>
            </w:r>
            <w:r w:rsidRPr="00822605">
              <w:rPr>
                <w:rFonts w:ascii="Times New Roman" w:hAnsi="Times New Roman" w:cs="Times New Roman"/>
                <w:color w:val="000000"/>
                <w:sz w:val="24"/>
                <w:szCs w:val="24"/>
              </w:rPr>
              <w:t xml:space="preserve">- почти </w:t>
            </w:r>
            <w:r w:rsidR="00287EDD">
              <w:rPr>
                <w:rFonts w:ascii="Times New Roman" w:hAnsi="Times New Roman" w:cs="Times New Roman"/>
                <w:color w:val="000000"/>
                <w:sz w:val="24"/>
                <w:szCs w:val="24"/>
              </w:rPr>
              <w:t>перпенд</w:t>
            </w:r>
            <w:r>
              <w:rPr>
                <w:rFonts w:ascii="Times New Roman" w:hAnsi="Times New Roman" w:cs="Times New Roman"/>
                <w:color w:val="000000"/>
                <w:sz w:val="24"/>
                <w:szCs w:val="24"/>
              </w:rPr>
              <w:t>икулярны.</w:t>
            </w:r>
          </w:p>
          <w:p w:rsidR="00822605" w:rsidRPr="00822605" w:rsidRDefault="00822605" w:rsidP="00531691">
            <w:pPr>
              <w:spacing w:after="0"/>
              <w:rPr>
                <w:rFonts w:ascii="Times New Roman" w:hAnsi="Times New Roman" w:cs="Times New Roman"/>
                <w:color w:val="000000"/>
                <w:sz w:val="24"/>
                <w:szCs w:val="24"/>
              </w:rPr>
            </w:pPr>
            <w:r w:rsidRPr="00822605">
              <w:rPr>
                <w:rFonts w:ascii="Times New Roman" w:hAnsi="Times New Roman" w:cs="Times New Roman"/>
                <w:color w:val="000000"/>
                <w:sz w:val="24"/>
                <w:szCs w:val="24"/>
              </w:rPr>
              <w:t>3. Си</w:t>
            </w:r>
            <w:r w:rsidR="00531691">
              <w:rPr>
                <w:rFonts w:ascii="Times New Roman" w:hAnsi="Times New Roman" w:cs="Times New Roman"/>
                <w:color w:val="000000"/>
                <w:sz w:val="24"/>
                <w:szCs w:val="24"/>
              </w:rPr>
              <w:t>льное отличие в атмосфере.</w:t>
            </w:r>
            <w:r w:rsidRPr="00822605">
              <w:rPr>
                <w:rFonts w:ascii="Times New Roman" w:hAnsi="Times New Roman" w:cs="Times New Roman"/>
                <w:color w:val="000000"/>
                <w:sz w:val="24"/>
                <w:szCs w:val="24"/>
              </w:rPr>
              <w:t xml:space="preserve"> </w:t>
            </w:r>
          </w:p>
        </w:tc>
      </w:tr>
    </w:tbl>
    <w:p w:rsidR="0035351A" w:rsidRPr="0035351A" w:rsidRDefault="00822605" w:rsidP="0035351A">
      <w:pPr>
        <w:pStyle w:val="a9"/>
      </w:pPr>
      <w:r>
        <w:rPr>
          <w:b/>
          <w:bCs/>
        </w:rPr>
        <w:t>б</w:t>
      </w:r>
      <w:r w:rsidR="0035351A" w:rsidRPr="0035351A">
        <w:rPr>
          <w:b/>
          <w:bCs/>
        </w:rPr>
        <w:t>) Общая характеристика планет-гигантов</w:t>
      </w:r>
    </w:p>
    <w:tbl>
      <w:tblPr>
        <w:tblW w:w="1048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694"/>
        <w:gridCol w:w="8792"/>
      </w:tblGrid>
      <w:tr w:rsidR="0035351A" w:rsidRPr="0035351A" w:rsidTr="00531691">
        <w:trPr>
          <w:trHeight w:val="3245"/>
          <w:tblCellSpacing w:w="7" w:type="dxa"/>
        </w:trPr>
        <w:tc>
          <w:tcPr>
            <w:tcW w:w="798" w:type="pct"/>
          </w:tcPr>
          <w:p w:rsidR="0035351A" w:rsidRPr="00F64ACF" w:rsidRDefault="00F64ACF" w:rsidP="00F64ACF">
            <w:pPr>
              <w:pStyle w:val="a9"/>
              <w:spacing w:before="0" w:beforeAutospacing="0" w:after="0" w:afterAutospacing="0"/>
              <w:rPr>
                <w:b/>
              </w:rPr>
            </w:pPr>
            <w:r w:rsidRPr="00F64ACF">
              <w:rPr>
                <w:b/>
              </w:rPr>
              <w:t>Юпитер</w:t>
            </w:r>
          </w:p>
          <w:p w:rsidR="00F64ACF" w:rsidRPr="00F64ACF" w:rsidRDefault="00F64ACF" w:rsidP="00F64ACF">
            <w:pPr>
              <w:pStyle w:val="a9"/>
              <w:spacing w:before="0" w:beforeAutospacing="0" w:after="0" w:afterAutospacing="0"/>
              <w:rPr>
                <w:b/>
              </w:rPr>
            </w:pPr>
            <w:r w:rsidRPr="00F64ACF">
              <w:rPr>
                <w:b/>
              </w:rPr>
              <w:t>Сатурн</w:t>
            </w:r>
          </w:p>
          <w:p w:rsidR="00F64ACF" w:rsidRPr="00F64ACF" w:rsidRDefault="00F64ACF" w:rsidP="00F64ACF">
            <w:pPr>
              <w:pStyle w:val="a9"/>
              <w:spacing w:before="0" w:beforeAutospacing="0" w:after="0" w:afterAutospacing="0"/>
              <w:rPr>
                <w:b/>
              </w:rPr>
            </w:pPr>
            <w:r w:rsidRPr="00F64ACF">
              <w:rPr>
                <w:b/>
              </w:rPr>
              <w:t>Уран</w:t>
            </w:r>
          </w:p>
          <w:p w:rsidR="00F64ACF" w:rsidRPr="0035351A" w:rsidRDefault="00F64ACF" w:rsidP="00F64ACF">
            <w:pPr>
              <w:pStyle w:val="a9"/>
              <w:spacing w:before="0" w:beforeAutospacing="0" w:after="0" w:afterAutospacing="0"/>
            </w:pPr>
            <w:r w:rsidRPr="00F64ACF">
              <w:rPr>
                <w:b/>
              </w:rPr>
              <w:t>Нептун</w:t>
            </w:r>
            <w:r>
              <w:t xml:space="preserve"> </w:t>
            </w:r>
          </w:p>
        </w:tc>
        <w:tc>
          <w:tcPr>
            <w:tcW w:w="4182" w:type="pct"/>
          </w:tcPr>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Большой размер и масса (max – Юпитер, min – Нептун, Уран).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Малая плотность (≈Н</w:t>
            </w:r>
            <w:r w:rsidRPr="0035351A">
              <w:rPr>
                <w:rFonts w:ascii="Times New Roman" w:hAnsi="Times New Roman" w:cs="Times New Roman"/>
                <w:sz w:val="24"/>
                <w:szCs w:val="24"/>
                <w:vertAlign w:val="subscript"/>
              </w:rPr>
              <w:t>2</w:t>
            </w:r>
            <w:r w:rsidRPr="0035351A">
              <w:rPr>
                <w:rFonts w:ascii="Times New Roman" w:hAnsi="Times New Roman" w:cs="Times New Roman"/>
                <w:sz w:val="24"/>
                <w:szCs w:val="24"/>
              </w:rPr>
              <w:t xml:space="preserve">О)[max – Нептун, min - Сатурн].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Быстрое вращение вокруг оси (10-15 часов)</w:t>
            </w:r>
            <w:r>
              <w:rPr>
                <w:rFonts w:ascii="Times New Roman" w:hAnsi="Times New Roman" w:cs="Times New Roman"/>
                <w:sz w:val="24"/>
                <w:szCs w:val="24"/>
              </w:rPr>
              <w:t xml:space="preserve"> </w:t>
            </w:r>
            <w:r w:rsidRPr="0035351A">
              <w:rPr>
                <w:rFonts w:ascii="Times New Roman" w:hAnsi="Times New Roman" w:cs="Times New Roman"/>
                <w:sz w:val="24"/>
                <w:szCs w:val="24"/>
              </w:rPr>
              <w:t>(экваториальные зоны вращаются быстрее полярных</w:t>
            </w:r>
            <w:r w:rsidR="00287EDD">
              <w:rPr>
                <w:rFonts w:ascii="Times New Roman" w:hAnsi="Times New Roman" w:cs="Times New Roman"/>
                <w:sz w:val="24"/>
                <w:szCs w:val="24"/>
              </w:rPr>
              <w:t xml:space="preserve"> </w:t>
            </w:r>
            <w:r>
              <w:rPr>
                <w:rFonts w:ascii="Times New Roman" w:hAnsi="Times New Roman" w:cs="Times New Roman"/>
                <w:sz w:val="24"/>
                <w:szCs w:val="24"/>
              </w:rPr>
              <w:t>=&gt;</w:t>
            </w:r>
            <w:r w:rsidRPr="0035351A">
              <w:rPr>
                <w:rFonts w:ascii="Times New Roman" w:hAnsi="Times New Roman" w:cs="Times New Roman"/>
                <w:sz w:val="24"/>
                <w:szCs w:val="24"/>
              </w:rPr>
              <w:t xml:space="preserve"> большое сжатие планет).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Очень удалены от Солнца – поэтому на них низкая температура.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Большое число спутников.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У всех планет имеются кольца (предсказаны Всехсвятским в 1960г).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Планеты не имеют твердой поверхности.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У планет сильное магнитное поле</w:t>
            </w:r>
            <w:r>
              <w:rPr>
                <w:rFonts w:ascii="Times New Roman" w:hAnsi="Times New Roman" w:cs="Times New Roman"/>
                <w:sz w:val="24"/>
                <w:szCs w:val="24"/>
              </w:rPr>
              <w:t xml:space="preserve"> =&gt;</w:t>
            </w:r>
            <w:r w:rsidRPr="0035351A">
              <w:rPr>
                <w:rFonts w:ascii="Times New Roman" w:hAnsi="Times New Roman" w:cs="Times New Roman"/>
                <w:sz w:val="24"/>
                <w:szCs w:val="24"/>
              </w:rPr>
              <w:t xml:space="preserve"> имеются мощные радиационные пояса. </w:t>
            </w:r>
          </w:p>
          <w:p w:rsidR="0035351A" w:rsidRPr="0035351A" w:rsidRDefault="0035351A" w:rsidP="0035351A">
            <w:pPr>
              <w:numPr>
                <w:ilvl w:val="0"/>
                <w:numId w:val="15"/>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Плотная Не - Н атмосфера.</w:t>
            </w:r>
          </w:p>
        </w:tc>
      </w:tr>
    </w:tbl>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Чем общим характеризуются планеты гиганты? </w:t>
      </w:r>
    </w:p>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Причины наличия колец у планет гигантов? </w:t>
      </w:r>
    </w:p>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Причины большого числа спутников у планет гигантов? </w:t>
      </w:r>
    </w:p>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 xml:space="preserve">На </w:t>
      </w:r>
      <w:r w:rsidR="00A941CF">
        <w:rPr>
          <w:rFonts w:ascii="Times New Roman" w:hAnsi="Times New Roman" w:cs="Times New Roman"/>
          <w:sz w:val="24"/>
          <w:szCs w:val="24"/>
        </w:rPr>
        <w:t>поверхности</w:t>
      </w:r>
      <w:r w:rsidRPr="0035351A">
        <w:rPr>
          <w:rFonts w:ascii="Times New Roman" w:hAnsi="Times New Roman" w:cs="Times New Roman"/>
          <w:sz w:val="24"/>
          <w:szCs w:val="24"/>
        </w:rPr>
        <w:t xml:space="preserve"> каких планет в Солнечной системе</w:t>
      </w:r>
      <w:r w:rsidR="00A941CF">
        <w:rPr>
          <w:rFonts w:ascii="Times New Roman" w:hAnsi="Times New Roman" w:cs="Times New Roman"/>
          <w:sz w:val="24"/>
          <w:szCs w:val="24"/>
        </w:rPr>
        <w:t>,</w:t>
      </w:r>
      <w:r w:rsidRPr="0035351A">
        <w:rPr>
          <w:rFonts w:ascii="Times New Roman" w:hAnsi="Times New Roman" w:cs="Times New Roman"/>
          <w:sz w:val="24"/>
          <w:szCs w:val="24"/>
        </w:rPr>
        <w:t xml:space="preserve"> вода может находиться в жидком состоянии? </w:t>
      </w:r>
    </w:p>
    <w:p w:rsidR="0035351A" w:rsidRPr="0035351A" w:rsidRDefault="0035351A" w:rsidP="0035351A">
      <w:pPr>
        <w:numPr>
          <w:ilvl w:val="0"/>
          <w:numId w:val="16"/>
        </w:numPr>
        <w:spacing w:before="100" w:beforeAutospacing="1" w:after="100" w:afterAutospacing="1" w:line="240" w:lineRule="auto"/>
        <w:rPr>
          <w:rFonts w:ascii="Times New Roman" w:hAnsi="Times New Roman" w:cs="Times New Roman"/>
          <w:sz w:val="24"/>
          <w:szCs w:val="24"/>
        </w:rPr>
      </w:pPr>
      <w:r w:rsidRPr="0035351A">
        <w:rPr>
          <w:rFonts w:ascii="Times New Roman" w:hAnsi="Times New Roman" w:cs="Times New Roman"/>
          <w:sz w:val="24"/>
          <w:szCs w:val="24"/>
        </w:rPr>
        <w:t>На каких спутниках</w:t>
      </w:r>
      <w:r w:rsidR="00A941CF">
        <w:rPr>
          <w:rFonts w:ascii="Times New Roman" w:hAnsi="Times New Roman" w:cs="Times New Roman"/>
          <w:sz w:val="24"/>
          <w:szCs w:val="24"/>
        </w:rPr>
        <w:t>,</w:t>
      </w:r>
      <w:r w:rsidRPr="0035351A">
        <w:rPr>
          <w:rFonts w:ascii="Times New Roman" w:hAnsi="Times New Roman" w:cs="Times New Roman"/>
          <w:sz w:val="24"/>
          <w:szCs w:val="24"/>
        </w:rPr>
        <w:t xml:space="preserve"> и в какой форме наблюдаются следы вулканической деятельности? </w:t>
      </w:r>
    </w:p>
    <w:p w:rsidR="00177724" w:rsidRPr="005D1539" w:rsidRDefault="005D1539" w:rsidP="00177724">
      <w:pPr>
        <w:shd w:val="clear" w:color="auto" w:fill="FFFFFF"/>
        <w:spacing w:after="0"/>
        <w:ind w:left="36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Часть 2</w:t>
      </w:r>
      <w:r w:rsidR="004B76DF" w:rsidRPr="005D1539">
        <w:rPr>
          <w:rFonts w:ascii="Times New Roman" w:hAnsi="Times New Roman" w:cs="Times New Roman"/>
          <w:b/>
          <w:color w:val="000000"/>
          <w:sz w:val="24"/>
          <w:szCs w:val="24"/>
        </w:rPr>
        <w:t>.</w:t>
      </w:r>
    </w:p>
    <w:p w:rsidR="00361675" w:rsidRPr="00270610" w:rsidRDefault="00361675" w:rsidP="00177724">
      <w:pPr>
        <w:pStyle w:val="a3"/>
        <w:numPr>
          <w:ilvl w:val="0"/>
          <w:numId w:val="6"/>
        </w:num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Противостояние некоторой планеты повторяется через 2 года. Чему равна большая полуось ее орбиты? </w:t>
      </w:r>
    </w:p>
    <w:p w:rsidR="00361675" w:rsidRPr="00270610" w:rsidRDefault="00361675" w:rsidP="00177724">
      <w:pPr>
        <w:pStyle w:val="a3"/>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Т=2 года;   тогда  </w:t>
      </w:r>
      <m:oMath>
        <m:r>
          <w:rPr>
            <w:rFonts w:ascii="Cambria Math" w:hAnsi="Cambria Math" w:cs="Times New Roman"/>
            <w:sz w:val="24"/>
            <w:szCs w:val="24"/>
          </w:rPr>
          <m:t>α</m:t>
        </m:r>
        <m:r>
          <w:rPr>
            <w:rFonts w:ascii="Cambria Math" w:hAnsi="Times New Roman" w:cs="Times New Roman"/>
            <w:sz w:val="24"/>
            <w:szCs w:val="24"/>
          </w:rPr>
          <m:t>=</m:t>
        </m:r>
        <m:rad>
          <m:radPr>
            <m:ctrlPr>
              <w:rPr>
                <w:rFonts w:ascii="Cambria Math" w:hAnsi="Times New Roman" w:cs="Times New Roman"/>
                <w:bCs/>
                <w:i/>
                <w:sz w:val="24"/>
                <w:szCs w:val="24"/>
              </w:rPr>
            </m:ctrlPr>
          </m:radPr>
          <m:deg>
            <m:r>
              <w:rPr>
                <w:rFonts w:ascii="Cambria Math" w:hAnsi="Times New Roman" w:cs="Times New Roman"/>
                <w:sz w:val="24"/>
                <w:szCs w:val="24"/>
              </w:rPr>
              <m:t>3</m:t>
            </m:r>
          </m:deg>
          <m:e>
            <m:sSup>
              <m:sSupPr>
                <m:ctrlPr>
                  <w:rPr>
                    <w:rFonts w:ascii="Cambria Math" w:hAnsi="Times New Roman" w:cs="Times New Roman"/>
                    <w:bCs/>
                    <w:i/>
                    <w:sz w:val="24"/>
                    <w:szCs w:val="24"/>
                  </w:rPr>
                </m:ctrlPr>
              </m:sSupPr>
              <m:e>
                <m:r>
                  <w:rPr>
                    <w:rFonts w:ascii="Cambria Math" w:hAnsi="Times New Roman" w:cs="Times New Roman"/>
                    <w:sz w:val="24"/>
                    <w:szCs w:val="24"/>
                  </w:rPr>
                  <m:t>Т</m:t>
                </m:r>
              </m:e>
              <m:sup>
                <m:r>
                  <w:rPr>
                    <w:rFonts w:ascii="Cambria Math" w:hAnsi="Times New Roman" w:cs="Times New Roman"/>
                    <w:sz w:val="24"/>
                    <w:szCs w:val="24"/>
                  </w:rPr>
                  <m:t>2</m:t>
                </m:r>
              </m:sup>
            </m:sSup>
          </m:e>
        </m:rad>
      </m:oMath>
      <w:r w:rsidRPr="00270610">
        <w:rPr>
          <w:rFonts w:ascii="Times New Roman" w:eastAsiaTheme="minorEastAsia" w:hAnsi="Times New Roman" w:cs="Times New Roman"/>
          <w:bCs/>
          <w:sz w:val="24"/>
          <w:szCs w:val="24"/>
        </w:rPr>
        <w:t xml:space="preserve">. </w:t>
      </w:r>
      <m:oMath>
        <m:r>
          <w:rPr>
            <w:rFonts w:ascii="Cambria Math" w:eastAsiaTheme="minorEastAsia" w:hAnsi="Cambria Math" w:cs="Times New Roman"/>
            <w:sz w:val="24"/>
            <w:szCs w:val="24"/>
          </w:rPr>
          <m:t>α</m:t>
        </m:r>
        <m:r>
          <w:rPr>
            <w:rFonts w:ascii="Cambria Math" w:eastAsiaTheme="minorEastAsia" w:hAnsi="Times New Roman" w:cs="Times New Roman"/>
            <w:sz w:val="24"/>
            <w:szCs w:val="24"/>
          </w:rPr>
          <m:t xml:space="preserve">= </m:t>
        </m:r>
        <m:rad>
          <m:radPr>
            <m:ctrlPr>
              <w:rPr>
                <w:rFonts w:ascii="Cambria Math" w:eastAsiaTheme="minorEastAsia" w:hAnsi="Times New Roman" w:cs="Times New Roman"/>
                <w:bCs/>
                <w:i/>
                <w:sz w:val="24"/>
                <w:szCs w:val="24"/>
              </w:rPr>
            </m:ctrlPr>
          </m:radPr>
          <m:deg>
            <m:r>
              <w:rPr>
                <w:rFonts w:ascii="Cambria Math" w:hAnsi="Times New Roman" w:cs="Times New Roman"/>
                <w:sz w:val="24"/>
                <w:szCs w:val="24"/>
              </w:rPr>
              <m:t>3</m:t>
            </m:r>
          </m:deg>
          <m:e>
            <m:r>
              <w:rPr>
                <w:rFonts w:ascii="Cambria Math" w:eastAsiaTheme="minorEastAsia" w:hAnsi="Times New Roman" w:cs="Times New Roman"/>
                <w:sz w:val="24"/>
                <w:szCs w:val="24"/>
              </w:rPr>
              <m:t>4</m:t>
            </m:r>
          </m:e>
        </m:rad>
        <m:r>
          <w:rPr>
            <w:rFonts w:ascii="Cambria Math" w:eastAsiaTheme="minorEastAsia" w:hAnsi="Times New Roman" w:cs="Times New Roman"/>
            <w:sz w:val="24"/>
            <w:szCs w:val="24"/>
          </w:rPr>
          <m:t xml:space="preserve">=1,587 </m:t>
        </m:r>
        <m:r>
          <w:rPr>
            <w:rFonts w:ascii="Cambria Math" w:eastAsiaTheme="minorEastAsia" w:hAnsi="Times New Roman" w:cs="Times New Roman"/>
            <w:sz w:val="24"/>
            <w:szCs w:val="24"/>
          </w:rPr>
          <m:t>а</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е</m:t>
        </m:r>
        <m:r>
          <w:rPr>
            <w:rFonts w:ascii="Cambria Math" w:eastAsiaTheme="minorEastAsia" w:hAnsi="Times New Roman" w:cs="Times New Roman"/>
            <w:sz w:val="24"/>
            <w:szCs w:val="24"/>
          </w:rPr>
          <m:t>.</m:t>
        </m:r>
      </m:oMath>
    </w:p>
    <w:p w:rsidR="00361675" w:rsidRPr="00270610" w:rsidRDefault="00361675" w:rsidP="00177724">
      <w:pPr>
        <w:pStyle w:val="a3"/>
        <w:numPr>
          <w:ilvl w:val="0"/>
          <w:numId w:val="6"/>
        </w:num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Отношение квадратов периодов обращения двух планет равно 8. Чему равно отношение больших полуосей этих планет? </w:t>
      </w:r>
    </w:p>
    <w:p w:rsidR="00361675" w:rsidRPr="00270610" w:rsidRDefault="00B3243C" w:rsidP="00177724">
      <w:pPr>
        <w:pStyle w:val="a3"/>
        <w:spacing w:after="0" w:line="240" w:lineRule="auto"/>
        <w:ind w:left="360"/>
        <w:rPr>
          <w:rFonts w:ascii="Times New Roman" w:eastAsiaTheme="minorEastAsia" w:hAnsi="Times New Roman" w:cs="Times New Roman"/>
          <w:bCs/>
          <w:sz w:val="24"/>
          <w:szCs w:val="24"/>
        </w:rPr>
      </w:pPr>
      <m:oMath>
        <m:f>
          <m:fPr>
            <m:ctrlPr>
              <w:rPr>
                <w:rFonts w:ascii="Cambria Math" w:hAnsi="Times New Roman" w:cs="Times New Roman"/>
                <w:bCs/>
                <w:i/>
                <w:sz w:val="24"/>
                <w:szCs w:val="24"/>
              </w:rPr>
            </m:ctrlPr>
          </m:fPr>
          <m:num>
            <m:sSub>
              <m:sSubPr>
                <m:ctrlPr>
                  <w:rPr>
                    <w:rFonts w:ascii="Cambria Math" w:hAnsi="Times New Roman" w:cs="Times New Roman"/>
                    <w:bCs/>
                    <w:i/>
                    <w:sz w:val="24"/>
                    <w:szCs w:val="24"/>
                  </w:rPr>
                </m:ctrlPr>
              </m:sSubPr>
              <m:e>
                <m:r>
                  <w:rPr>
                    <w:rFonts w:ascii="Cambria Math" w:hAnsi="Cambria Math" w:cs="Times New Roman"/>
                    <w:sz w:val="24"/>
                    <w:szCs w:val="24"/>
                  </w:rPr>
                  <m:t>α</m:t>
                </m:r>
              </m:e>
              <m:sub>
                <m:r>
                  <w:rPr>
                    <w:rFonts w:ascii="Cambria Math" w:hAnsi="Times New Roman" w:cs="Times New Roman"/>
                    <w:sz w:val="24"/>
                    <w:szCs w:val="24"/>
                  </w:rPr>
                  <m:t>1</m:t>
                </m:r>
              </m:sub>
            </m:sSub>
          </m:num>
          <m:den>
            <m:sSub>
              <m:sSubPr>
                <m:ctrlPr>
                  <w:rPr>
                    <w:rFonts w:ascii="Cambria Math" w:hAnsi="Times New Roman" w:cs="Times New Roman"/>
                    <w:bCs/>
                    <w:i/>
                    <w:sz w:val="24"/>
                    <w:szCs w:val="24"/>
                  </w:rPr>
                </m:ctrlPr>
              </m:sSubPr>
              <m:e>
                <m:r>
                  <w:rPr>
                    <w:rFonts w:ascii="Cambria Math" w:hAnsi="Cambria Math" w:cs="Times New Roman"/>
                    <w:sz w:val="24"/>
                    <w:szCs w:val="24"/>
                  </w:rPr>
                  <m:t>α</m:t>
                </m:r>
              </m:e>
              <m:sub>
                <m:r>
                  <w:rPr>
                    <w:rFonts w:ascii="Cambria Math" w:hAnsi="Times New Roman" w:cs="Times New Roman"/>
                    <w:sz w:val="24"/>
                    <w:szCs w:val="24"/>
                  </w:rPr>
                  <m:t>2</m:t>
                </m:r>
              </m:sub>
            </m:sSub>
          </m:den>
        </m:f>
        <m:r>
          <w:rPr>
            <w:rFonts w:ascii="Cambria Math" w:hAnsi="Times New Roman" w:cs="Times New Roman"/>
            <w:sz w:val="24"/>
            <w:szCs w:val="24"/>
          </w:rPr>
          <m:t>=</m:t>
        </m:r>
        <m:rad>
          <m:radPr>
            <m:ctrlPr>
              <w:rPr>
                <w:rFonts w:ascii="Cambria Math" w:hAnsi="Times New Roman" w:cs="Times New Roman"/>
                <w:bCs/>
                <w:i/>
                <w:sz w:val="24"/>
                <w:szCs w:val="24"/>
              </w:rPr>
            </m:ctrlPr>
          </m:radPr>
          <m:deg>
            <m:r>
              <w:rPr>
                <w:rFonts w:ascii="Cambria Math" w:hAnsi="Times New Roman" w:cs="Times New Roman"/>
                <w:sz w:val="24"/>
                <w:szCs w:val="24"/>
              </w:rPr>
              <m:t>3</m:t>
            </m:r>
          </m:deg>
          <m:e>
            <m:f>
              <m:fPr>
                <m:ctrlPr>
                  <w:rPr>
                    <w:rFonts w:ascii="Cambria Math" w:hAnsi="Times New Roman" w:cs="Times New Roman"/>
                    <w:bCs/>
                    <w:i/>
                    <w:sz w:val="24"/>
                    <w:szCs w:val="24"/>
                  </w:rPr>
                </m:ctrlPr>
              </m:fPr>
              <m:num>
                <m:sSubSup>
                  <m:sSubSupPr>
                    <m:ctrlPr>
                      <w:rPr>
                        <w:rFonts w:ascii="Cambria Math" w:hAnsi="Times New Roman" w:cs="Times New Roman"/>
                        <w:bCs/>
                        <w:i/>
                        <w:sz w:val="24"/>
                        <w:szCs w:val="24"/>
                      </w:rPr>
                    </m:ctrlPr>
                  </m:sSubSupPr>
                  <m:e>
                    <m:r>
                      <w:rPr>
                        <w:rFonts w:ascii="Cambria Math" w:hAnsi="Times New Roman" w:cs="Times New Roman"/>
                        <w:sz w:val="24"/>
                        <w:szCs w:val="24"/>
                      </w:rPr>
                      <m:t>Т</m:t>
                    </m:r>
                  </m:e>
                  <m:sub>
                    <m:r>
                      <w:rPr>
                        <w:rFonts w:ascii="Cambria Math" w:hAnsi="Times New Roman" w:cs="Times New Roman"/>
                        <w:sz w:val="24"/>
                        <w:szCs w:val="24"/>
                      </w:rPr>
                      <m:t>1</m:t>
                    </m:r>
                  </m:sub>
                  <m:sup>
                    <m:r>
                      <w:rPr>
                        <w:rFonts w:ascii="Cambria Math" w:hAnsi="Times New Roman" w:cs="Times New Roman"/>
                        <w:sz w:val="24"/>
                        <w:szCs w:val="24"/>
                      </w:rPr>
                      <m:t>2</m:t>
                    </m:r>
                  </m:sup>
                </m:sSubSup>
              </m:num>
              <m:den>
                <m:sSubSup>
                  <m:sSubSupPr>
                    <m:ctrlPr>
                      <w:rPr>
                        <w:rFonts w:ascii="Cambria Math" w:hAnsi="Times New Roman" w:cs="Times New Roman"/>
                        <w:bCs/>
                        <w:i/>
                        <w:sz w:val="24"/>
                        <w:szCs w:val="24"/>
                      </w:rPr>
                    </m:ctrlPr>
                  </m:sSubSupPr>
                  <m:e>
                    <m:r>
                      <w:rPr>
                        <w:rFonts w:ascii="Cambria Math" w:hAnsi="Times New Roman" w:cs="Times New Roman"/>
                        <w:sz w:val="24"/>
                        <w:szCs w:val="24"/>
                      </w:rPr>
                      <m:t>Т</m:t>
                    </m:r>
                  </m:e>
                  <m:sub>
                    <m:r>
                      <w:rPr>
                        <w:rFonts w:ascii="Cambria Math" w:hAnsi="Times New Roman" w:cs="Times New Roman"/>
                        <w:sz w:val="24"/>
                        <w:szCs w:val="24"/>
                      </w:rPr>
                      <m:t>2</m:t>
                    </m:r>
                  </m:sub>
                  <m:sup>
                    <m:r>
                      <w:rPr>
                        <w:rFonts w:ascii="Cambria Math" w:hAnsi="Times New Roman" w:cs="Times New Roman"/>
                        <w:sz w:val="24"/>
                        <w:szCs w:val="24"/>
                      </w:rPr>
                      <m:t>2</m:t>
                    </m:r>
                  </m:sup>
                </m:sSubSup>
              </m:den>
            </m:f>
            <m:r>
              <w:rPr>
                <w:rFonts w:ascii="Cambria Math" w:hAnsi="Times New Roman" w:cs="Times New Roman"/>
                <w:sz w:val="24"/>
                <w:szCs w:val="24"/>
              </w:rPr>
              <m:t>=</m:t>
            </m:r>
          </m:e>
        </m:rad>
        <m:rad>
          <m:radPr>
            <m:ctrlPr>
              <w:rPr>
                <w:rFonts w:ascii="Cambria Math" w:eastAsiaTheme="minorEastAsia" w:hAnsi="Times New Roman" w:cs="Times New Roman"/>
                <w:bCs/>
                <w:i/>
                <w:sz w:val="24"/>
                <w:szCs w:val="24"/>
              </w:rPr>
            </m:ctrlPr>
          </m:radPr>
          <m:deg>
            <m:r>
              <w:rPr>
                <w:rFonts w:ascii="Cambria Math" w:hAnsi="Times New Roman" w:cs="Times New Roman"/>
                <w:sz w:val="24"/>
                <w:szCs w:val="24"/>
              </w:rPr>
              <m:t>3</m:t>
            </m:r>
          </m:deg>
          <m:e>
            <m:r>
              <w:rPr>
                <w:rFonts w:ascii="Cambria Math" w:eastAsiaTheme="minorEastAsia" w:hAnsi="Times New Roman" w:cs="Times New Roman"/>
                <w:sz w:val="24"/>
                <w:szCs w:val="24"/>
              </w:rPr>
              <m:t>8</m:t>
            </m:r>
          </m:e>
        </m:rad>
        <m:r>
          <w:rPr>
            <w:rFonts w:ascii="Cambria Math" w:eastAsiaTheme="minorEastAsia" w:hAnsi="Times New Roman" w:cs="Times New Roman"/>
            <w:sz w:val="24"/>
            <w:szCs w:val="24"/>
          </w:rPr>
          <m:t>=2</m:t>
        </m:r>
      </m:oMath>
      <w:r w:rsidR="00361675" w:rsidRPr="00270610">
        <w:rPr>
          <w:rFonts w:ascii="Times New Roman" w:eastAsiaTheme="minorEastAsia" w:hAnsi="Times New Roman" w:cs="Times New Roman"/>
          <w:bCs/>
          <w:sz w:val="24"/>
          <w:szCs w:val="24"/>
        </w:rPr>
        <w:t>.</w:t>
      </w:r>
    </w:p>
    <w:p w:rsidR="00361675" w:rsidRPr="00270610" w:rsidRDefault="00361675" w:rsidP="00177724">
      <w:pPr>
        <w:pStyle w:val="a3"/>
        <w:numPr>
          <w:ilvl w:val="0"/>
          <w:numId w:val="6"/>
        </w:num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Большая полуось орбиты кометы Галлея α = 18 а.е. Чему равен период ее обращения вокруг Солнца?</w:t>
      </w:r>
    </w:p>
    <w:p w:rsidR="00361675" w:rsidRPr="00270610" w:rsidRDefault="00361675" w:rsidP="00177724">
      <w:pPr>
        <w:pStyle w:val="a3"/>
        <w:spacing w:after="0" w:line="240" w:lineRule="auto"/>
        <w:ind w:left="360"/>
        <w:rPr>
          <w:rFonts w:ascii="Times New Roman" w:hAnsi="Times New Roman" w:cs="Times New Roman"/>
          <w:bCs/>
          <w:sz w:val="24"/>
          <w:szCs w:val="24"/>
        </w:rPr>
      </w:pPr>
      <m:oMath>
        <m:r>
          <w:rPr>
            <w:rFonts w:ascii="Cambria Math" w:hAnsi="Times New Roman" w:cs="Times New Roman"/>
            <w:sz w:val="24"/>
            <w:szCs w:val="24"/>
          </w:rPr>
          <m:t>Т</m:t>
        </m:r>
        <m:r>
          <w:rPr>
            <w:rFonts w:ascii="Cambria Math" w:hAnsi="Times New Roman" w:cs="Times New Roman"/>
            <w:sz w:val="24"/>
            <w:szCs w:val="24"/>
          </w:rPr>
          <m:t>=</m:t>
        </m:r>
        <m:rad>
          <m:radPr>
            <m:ctrlPr>
              <w:rPr>
                <w:rFonts w:ascii="Cambria Math" w:hAnsi="Times New Roman" w:cs="Times New Roman"/>
                <w:bCs/>
                <w:i/>
                <w:sz w:val="24"/>
                <w:szCs w:val="24"/>
              </w:rPr>
            </m:ctrlPr>
          </m:radPr>
          <m:deg>
            <m:r>
              <w:rPr>
                <w:rFonts w:ascii="Cambria Math" w:hAnsi="Times New Roman" w:cs="Times New Roman"/>
                <w:sz w:val="24"/>
                <w:szCs w:val="24"/>
              </w:rPr>
              <m:t>2</m:t>
            </m:r>
          </m:deg>
          <m:e>
            <m:sSup>
              <m:sSupPr>
                <m:ctrlPr>
                  <w:rPr>
                    <w:rFonts w:ascii="Cambria Math" w:hAnsi="Times New Roman" w:cs="Times New Roman"/>
                    <w:bCs/>
                    <w:i/>
                    <w:sz w:val="24"/>
                    <w:szCs w:val="24"/>
                  </w:rPr>
                </m:ctrlPr>
              </m:sSupPr>
              <m:e>
                <m:r>
                  <w:rPr>
                    <w:rFonts w:ascii="Cambria Math" w:hAnsi="Cambria Math" w:cs="Times New Roman"/>
                    <w:sz w:val="24"/>
                    <w:szCs w:val="24"/>
                  </w:rPr>
                  <m:t>α</m:t>
                </m:r>
              </m:e>
              <m:sup>
                <m:r>
                  <w:rPr>
                    <w:rFonts w:ascii="Cambria Math" w:hAnsi="Times New Roman" w:cs="Times New Roman"/>
                    <w:sz w:val="24"/>
                    <w:szCs w:val="24"/>
                  </w:rPr>
                  <m:t>3</m:t>
                </m:r>
              </m:sup>
            </m:sSup>
          </m:e>
        </m:rad>
      </m:oMath>
      <w:r w:rsidRPr="00270610">
        <w:rPr>
          <w:rFonts w:ascii="Times New Roman" w:eastAsiaTheme="minorEastAsia" w:hAnsi="Times New Roman" w:cs="Times New Roman"/>
          <w:bCs/>
          <w:sz w:val="24"/>
          <w:szCs w:val="24"/>
        </w:rPr>
        <w:t xml:space="preserve"> ; Т = 76 лет.</w:t>
      </w:r>
    </w:p>
    <w:p w:rsidR="00361675" w:rsidRPr="00270610" w:rsidRDefault="00361675" w:rsidP="00177724">
      <w:pPr>
        <w:pStyle w:val="a3"/>
        <w:numPr>
          <w:ilvl w:val="0"/>
          <w:numId w:val="6"/>
        </w:numPr>
        <w:spacing w:after="0" w:line="240" w:lineRule="auto"/>
        <w:ind w:left="360"/>
        <w:rPr>
          <w:rFonts w:ascii="Times New Roman" w:hAnsi="Times New Roman" w:cs="Times New Roman"/>
          <w:bCs/>
          <w:sz w:val="24"/>
          <w:szCs w:val="24"/>
        </w:rPr>
      </w:pPr>
      <w:r w:rsidRPr="00270610">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5304155</wp:posOffset>
            </wp:positionH>
            <wp:positionV relativeFrom="paragraph">
              <wp:posOffset>29845</wp:posOffset>
            </wp:positionV>
            <wp:extent cx="1133475" cy="1454785"/>
            <wp:effectExtent l="38100" t="19050" r="28575" b="12065"/>
            <wp:wrapSquare wrapText="bothSides"/>
            <wp:docPr id="24" name="Рисунок 13" descr="Ris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Sad"/>
                    <pic:cNvPicPr>
                      <a:picLocks noChangeAspect="1" noChangeArrowheads="1"/>
                    </pic:cNvPicPr>
                  </pic:nvPicPr>
                  <pic:blipFill>
                    <a:blip r:embed="rId17" cstate="print"/>
                    <a:srcRect/>
                    <a:stretch>
                      <a:fillRect/>
                    </a:stretch>
                  </pic:blipFill>
                  <pic:spPr bwMode="auto">
                    <a:xfrm>
                      <a:off x="0" y="0"/>
                      <a:ext cx="1133475" cy="1454785"/>
                    </a:xfrm>
                    <a:prstGeom prst="rect">
                      <a:avLst/>
                    </a:prstGeom>
                    <a:noFill/>
                    <a:ln w="9525">
                      <a:solidFill>
                        <a:schemeClr val="accent1"/>
                      </a:solidFill>
                      <a:miter lim="800000"/>
                      <a:headEnd/>
                      <a:tailEnd/>
                    </a:ln>
                  </pic:spPr>
                </pic:pic>
              </a:graphicData>
            </a:graphic>
          </wp:anchor>
        </w:drawing>
      </w:r>
      <w:r w:rsidRPr="00270610">
        <w:rPr>
          <w:rFonts w:ascii="Times New Roman" w:hAnsi="Times New Roman" w:cs="Times New Roman"/>
          <w:sz w:val="24"/>
          <w:szCs w:val="24"/>
        </w:rPr>
        <w:t>“Спутник-</w:t>
      </w:r>
      <w:smartTag w:uri="urn:schemas-microsoft-com:office:smarttags" w:element="metricconverter">
        <w:smartTagPr>
          <w:attr w:name="ProductID" w:val="1”"/>
        </w:smartTagPr>
        <w:r w:rsidRPr="00270610">
          <w:rPr>
            <w:rFonts w:ascii="Times New Roman" w:hAnsi="Times New Roman" w:cs="Times New Roman"/>
            <w:sz w:val="24"/>
            <w:szCs w:val="24"/>
          </w:rPr>
          <w:t>1”</w:t>
        </w:r>
      </w:smartTag>
      <w:r w:rsidRPr="00270610">
        <w:rPr>
          <w:rFonts w:ascii="Times New Roman" w:hAnsi="Times New Roman" w:cs="Times New Roman"/>
          <w:sz w:val="24"/>
          <w:szCs w:val="24"/>
        </w:rPr>
        <w:t xml:space="preserve">, запущенный 4 октября 1957г на орбиту Земли имел перигей </w:t>
      </w:r>
      <w:smartTag w:uri="urn:schemas-microsoft-com:office:smarttags" w:element="metricconverter">
        <w:smartTagPr>
          <w:attr w:name="ProductID" w:val="228 км"/>
        </w:smartTagPr>
        <w:r w:rsidRPr="00270610">
          <w:rPr>
            <w:rFonts w:ascii="Times New Roman" w:hAnsi="Times New Roman" w:cs="Times New Roman"/>
            <w:sz w:val="24"/>
            <w:szCs w:val="24"/>
          </w:rPr>
          <w:t>228 км</w:t>
        </w:r>
      </w:smartTag>
      <w:r w:rsidRPr="00270610">
        <w:rPr>
          <w:rFonts w:ascii="Times New Roman" w:hAnsi="Times New Roman" w:cs="Times New Roman"/>
          <w:sz w:val="24"/>
          <w:szCs w:val="24"/>
        </w:rPr>
        <w:t xml:space="preserve"> и апогей </w:t>
      </w:r>
      <w:smartTag w:uri="urn:schemas-microsoft-com:office:smarttags" w:element="metricconverter">
        <w:smartTagPr>
          <w:attr w:name="ProductID" w:val="947 км"/>
        </w:smartTagPr>
        <w:r w:rsidRPr="00270610">
          <w:rPr>
            <w:rFonts w:ascii="Times New Roman" w:hAnsi="Times New Roman" w:cs="Times New Roman"/>
            <w:sz w:val="24"/>
            <w:szCs w:val="24"/>
          </w:rPr>
          <w:t>947 км</w:t>
        </w:r>
      </w:smartTag>
      <w:r w:rsidRPr="00270610">
        <w:rPr>
          <w:rFonts w:ascii="Times New Roman" w:hAnsi="Times New Roman" w:cs="Times New Roman"/>
          <w:sz w:val="24"/>
          <w:szCs w:val="24"/>
        </w:rPr>
        <w:t xml:space="preserve"> при периоде обращения 96,2 мин. Определите большую полуось и эксцентриситет орбиты.</w:t>
      </w:r>
    </w:p>
    <w:p w:rsidR="00361675" w:rsidRPr="00270610" w:rsidRDefault="00361675" w:rsidP="00177724">
      <w:pPr>
        <w:pStyle w:val="a9"/>
        <w:shd w:val="clear" w:color="auto" w:fill="FFFFFF"/>
        <w:spacing w:before="0" w:beforeAutospacing="0" w:after="0" w:afterAutospacing="0"/>
        <w:ind w:left="708"/>
        <w:rPr>
          <w:color w:val="000000"/>
        </w:rPr>
      </w:pPr>
      <w:r w:rsidRPr="00270610">
        <w:rPr>
          <w:bCs/>
          <w:i/>
          <w:iCs/>
          <w:color w:val="000000"/>
          <w:u w:val="single"/>
        </w:rPr>
        <w:t>Решение:</w:t>
      </w:r>
    </w:p>
    <w:p w:rsidR="00361675" w:rsidRPr="00270610" w:rsidRDefault="00361675" w:rsidP="00177724">
      <w:pPr>
        <w:pStyle w:val="a9"/>
        <w:shd w:val="clear" w:color="auto" w:fill="FFFFFF"/>
        <w:spacing w:before="0" w:beforeAutospacing="0" w:after="0" w:afterAutospacing="0"/>
        <w:ind w:left="708"/>
        <w:rPr>
          <w:color w:val="000000"/>
        </w:rPr>
      </w:pPr>
      <w:r w:rsidRPr="00270610">
        <w:rPr>
          <w:color w:val="000000"/>
        </w:rPr>
        <w:t xml:space="preserve">Из рисунка:   </w:t>
      </w:r>
      <w:r w:rsidRPr="00270610">
        <w:rPr>
          <w:bCs/>
          <w:color w:val="000000"/>
        </w:rPr>
        <w:t>а</w:t>
      </w:r>
      <w:r w:rsidRPr="00270610">
        <w:rPr>
          <w:color w:val="000000"/>
        </w:rPr>
        <w:t>= </w:t>
      </w:r>
      <w:r w:rsidRPr="00270610">
        <w:rPr>
          <w:bCs/>
          <w:color w:val="000000"/>
        </w:rPr>
        <w:t>(а</w:t>
      </w:r>
      <w:r w:rsidRPr="00270610">
        <w:rPr>
          <w:bCs/>
          <w:color w:val="000000"/>
          <w:vertAlign w:val="subscript"/>
        </w:rPr>
        <w:t>п</w:t>
      </w:r>
      <w:r w:rsidRPr="00270610">
        <w:rPr>
          <w:bCs/>
          <w:color w:val="000000"/>
        </w:rPr>
        <w:t>+R+R+а</w:t>
      </w:r>
      <w:r w:rsidRPr="00270610">
        <w:rPr>
          <w:bCs/>
          <w:color w:val="000000"/>
          <w:vertAlign w:val="subscript"/>
        </w:rPr>
        <w:t>а</w:t>
      </w:r>
      <w:r w:rsidRPr="00270610">
        <w:rPr>
          <w:bCs/>
          <w:color w:val="000000"/>
        </w:rPr>
        <w:t>)/2</w:t>
      </w:r>
      <w:r w:rsidRPr="00270610">
        <w:rPr>
          <w:color w:val="000000"/>
        </w:rPr>
        <w:t xml:space="preserve"> = (228+ 6371+6371+947)/2 = 6958,5 км</w:t>
      </w:r>
    </w:p>
    <w:p w:rsidR="00361675" w:rsidRPr="00270610" w:rsidRDefault="00361675" w:rsidP="00177724">
      <w:pPr>
        <w:pStyle w:val="a9"/>
        <w:shd w:val="clear" w:color="auto" w:fill="FFFFFF"/>
        <w:spacing w:before="0" w:beforeAutospacing="0" w:after="0" w:afterAutospacing="0"/>
        <w:ind w:left="708"/>
        <w:rPr>
          <w:bCs/>
          <w:i/>
          <w:iCs/>
          <w:color w:val="000000"/>
        </w:rPr>
      </w:pPr>
    </w:p>
    <w:p w:rsidR="00361675" w:rsidRPr="00270610" w:rsidRDefault="00361675" w:rsidP="00177724">
      <w:pPr>
        <w:pStyle w:val="a9"/>
        <w:shd w:val="clear" w:color="auto" w:fill="FFFFFF"/>
        <w:spacing w:before="0" w:beforeAutospacing="0" w:after="0" w:afterAutospacing="0"/>
        <w:ind w:left="708"/>
        <w:rPr>
          <w:i/>
          <w:color w:val="000000"/>
        </w:rPr>
      </w:pPr>
      <w:r w:rsidRPr="00270610">
        <w:rPr>
          <w:bCs/>
          <w:i/>
          <w:iCs/>
          <w:color w:val="000000"/>
        </w:rPr>
        <w:t>е=с/а</w:t>
      </w:r>
    </w:p>
    <w:p w:rsidR="00361675" w:rsidRPr="00270610" w:rsidRDefault="00361675" w:rsidP="00177724">
      <w:pPr>
        <w:pStyle w:val="a9"/>
        <w:shd w:val="clear" w:color="auto" w:fill="FFFFFF"/>
        <w:spacing w:before="0" w:beforeAutospacing="0" w:after="0" w:afterAutospacing="0"/>
        <w:ind w:left="708"/>
        <w:rPr>
          <w:color w:val="000000"/>
        </w:rPr>
      </w:pPr>
      <w:r w:rsidRPr="00270610">
        <w:rPr>
          <w:bCs/>
          <w:color w:val="000000"/>
        </w:rPr>
        <w:t>[c= (а</w:t>
      </w:r>
      <w:r w:rsidRPr="00270610">
        <w:rPr>
          <w:bCs/>
          <w:color w:val="000000"/>
          <w:vertAlign w:val="subscript"/>
        </w:rPr>
        <w:t>а</w:t>
      </w:r>
      <w:r w:rsidRPr="00270610">
        <w:rPr>
          <w:bCs/>
          <w:color w:val="000000"/>
        </w:rPr>
        <w:t> - а</w:t>
      </w:r>
      <w:r w:rsidRPr="00270610">
        <w:rPr>
          <w:bCs/>
          <w:color w:val="000000"/>
          <w:vertAlign w:val="subscript"/>
        </w:rPr>
        <w:t>п</w:t>
      </w:r>
      <w:r w:rsidRPr="00270610">
        <w:rPr>
          <w:bCs/>
          <w:color w:val="000000"/>
        </w:rPr>
        <w:t>)/2- </w:t>
      </w:r>
      <w:r w:rsidRPr="00270610">
        <w:rPr>
          <w:color w:val="000000"/>
        </w:rPr>
        <w:t>почему эта формула получилась?</w:t>
      </w:r>
      <w:r w:rsidRPr="00270610">
        <w:rPr>
          <w:bCs/>
          <w:color w:val="000000"/>
        </w:rPr>
        <w:t>] </w:t>
      </w:r>
      <w:r w:rsidRPr="00270610">
        <w:rPr>
          <w:color w:val="000000"/>
        </w:rPr>
        <w:t>получим </w:t>
      </w:r>
      <w:r w:rsidRPr="00270610">
        <w:rPr>
          <w:bCs/>
          <w:i/>
          <w:iCs/>
          <w:color w:val="000000"/>
        </w:rPr>
        <w:t xml:space="preserve">е = </w:t>
      </w:r>
      <w:r w:rsidRPr="00270610">
        <w:rPr>
          <w:color w:val="000000"/>
        </w:rPr>
        <w:t>0,052.</w:t>
      </w:r>
    </w:p>
    <w:p w:rsidR="00361675" w:rsidRPr="00270610" w:rsidRDefault="00361675" w:rsidP="00177724">
      <w:pPr>
        <w:spacing w:after="0"/>
        <w:rPr>
          <w:rFonts w:ascii="Times New Roman" w:hAnsi="Times New Roman" w:cs="Times New Roman"/>
          <w:sz w:val="24"/>
          <w:szCs w:val="24"/>
        </w:rPr>
      </w:pPr>
    </w:p>
    <w:p w:rsidR="00270610" w:rsidRDefault="00270610" w:rsidP="00177724">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Вопросы для обсуждения:</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1) Какие законы движения мы изучили?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2) На чем основывался Кеплер, открывая свои законы?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3) Что такое перигелий, афелий?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4) Когда Земля обладает наибольшей кинетической энергией, наименьшей?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5) Как найти эксцентриситет?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6) О каких периодах вращения синодических или сидерических идет речь в третьем законе Кеплера? </w:t>
      </w:r>
    </w:p>
    <w:p w:rsidR="00361675" w:rsidRPr="00270610" w:rsidRDefault="00361675" w:rsidP="00177724">
      <w:pPr>
        <w:spacing w:after="0" w:line="240" w:lineRule="auto"/>
        <w:ind w:left="360"/>
        <w:rPr>
          <w:rFonts w:ascii="Times New Roman" w:hAnsi="Times New Roman" w:cs="Times New Roman"/>
          <w:bCs/>
          <w:sz w:val="24"/>
          <w:szCs w:val="24"/>
        </w:rPr>
      </w:pPr>
      <w:r w:rsidRPr="00270610">
        <w:rPr>
          <w:rFonts w:ascii="Times New Roman" w:hAnsi="Times New Roman" w:cs="Times New Roman"/>
          <w:bCs/>
          <w:sz w:val="24"/>
          <w:szCs w:val="24"/>
        </w:rPr>
        <w:t xml:space="preserve">7) У некоторой малой планеты большая полуось орбиты равна 2,8 а.е., а эксцентриситет равен нулю. Чему равна малая полуось ее орбиты? </w:t>
      </w:r>
    </w:p>
    <w:p w:rsidR="00513BA4" w:rsidRDefault="00513BA4" w:rsidP="000265FA">
      <w:pPr>
        <w:spacing w:after="0" w:line="240" w:lineRule="auto"/>
        <w:contextualSpacing/>
        <w:rPr>
          <w:rFonts w:ascii="Times New Roman" w:eastAsia="Times New Roman" w:hAnsi="Times New Roman" w:cs="Times New Roman"/>
          <w:b/>
          <w:sz w:val="24"/>
          <w:szCs w:val="24"/>
          <w:lang w:eastAsia="ru-RU"/>
        </w:rPr>
      </w:pPr>
    </w:p>
    <w:p w:rsidR="005D1539" w:rsidRDefault="005D1539" w:rsidP="00F64ACF">
      <w:pPr>
        <w:pStyle w:val="a9"/>
        <w:spacing w:before="0" w:beforeAutospacing="0" w:after="0" w:afterAutospacing="0"/>
        <w:ind w:left="360"/>
        <w:jc w:val="both"/>
      </w:pPr>
      <w:r>
        <w:rPr>
          <w:b/>
        </w:rPr>
        <w:t>Часть 3.</w:t>
      </w:r>
      <w:r>
        <w:rPr>
          <w:rStyle w:val="af3"/>
          <w:b/>
          <w:bCs/>
        </w:rPr>
        <w:t> </w:t>
      </w:r>
      <w:r>
        <w:t>Запишите закон Всемирного тяготения и проанализируйте величины, которые в него входят. Укажите границы применимости закона Всемирного тяготения.</w:t>
      </w:r>
    </w:p>
    <w:p w:rsidR="00177724" w:rsidRDefault="00177724" w:rsidP="00F64ACF">
      <w:pPr>
        <w:pStyle w:val="a9"/>
        <w:spacing w:before="0" w:beforeAutospacing="0" w:after="0" w:afterAutospacing="0"/>
        <w:ind w:left="360"/>
        <w:jc w:val="both"/>
      </w:pPr>
    </w:p>
    <w:p w:rsidR="00F64ACF" w:rsidRPr="005D1539" w:rsidRDefault="00F64ACF" w:rsidP="00F64ACF">
      <w:pPr>
        <w:pStyle w:val="a9"/>
        <w:spacing w:before="0" w:beforeAutospacing="0" w:after="0" w:afterAutospacing="0"/>
        <w:ind w:left="708"/>
      </w:pPr>
      <w:r w:rsidRPr="005D1539">
        <w:rPr>
          <w:rStyle w:val="af3"/>
        </w:rPr>
        <w:t>Порядок действий для заполнения таблицы:</w:t>
      </w:r>
    </w:p>
    <w:p w:rsidR="00F64ACF" w:rsidRPr="005D1539" w:rsidRDefault="00F64ACF" w:rsidP="00F64ACF">
      <w:pPr>
        <w:numPr>
          <w:ilvl w:val="0"/>
          <w:numId w:val="25"/>
        </w:numPr>
        <w:tabs>
          <w:tab w:val="clear" w:pos="720"/>
          <w:tab w:val="num" w:pos="1428"/>
        </w:tabs>
        <w:spacing w:after="0" w:line="240" w:lineRule="auto"/>
        <w:ind w:left="708"/>
        <w:rPr>
          <w:rFonts w:ascii="Times New Roman" w:eastAsia="Calibri" w:hAnsi="Times New Roman" w:cs="Times New Roman"/>
          <w:sz w:val="24"/>
          <w:szCs w:val="24"/>
        </w:rPr>
      </w:pPr>
      <w:r w:rsidRPr="005D1539">
        <w:rPr>
          <w:rFonts w:ascii="Times New Roman" w:eastAsia="Calibri" w:hAnsi="Times New Roman" w:cs="Times New Roman"/>
          <w:sz w:val="24"/>
          <w:szCs w:val="24"/>
        </w:rPr>
        <w:t>В справочной литературе или Интернете найдите массы предложенных планет.</w:t>
      </w:r>
    </w:p>
    <w:p w:rsidR="00F64ACF" w:rsidRPr="00F64ACF" w:rsidRDefault="00F64ACF" w:rsidP="00F64ACF">
      <w:pPr>
        <w:numPr>
          <w:ilvl w:val="0"/>
          <w:numId w:val="25"/>
        </w:numPr>
        <w:tabs>
          <w:tab w:val="clear" w:pos="720"/>
          <w:tab w:val="num" w:pos="1428"/>
        </w:tabs>
        <w:spacing w:after="0" w:line="240" w:lineRule="auto"/>
        <w:ind w:left="708"/>
        <w:rPr>
          <w:rFonts w:ascii="Times New Roman" w:eastAsia="Calibri" w:hAnsi="Times New Roman" w:cs="Times New Roman"/>
          <w:sz w:val="24"/>
          <w:szCs w:val="24"/>
        </w:rPr>
      </w:pPr>
      <w:r>
        <w:rPr>
          <w:rFonts w:ascii="Times New Roman" w:hAnsi="Times New Roman" w:cs="Times New Roman"/>
          <w:sz w:val="24"/>
          <w:szCs w:val="24"/>
        </w:rPr>
        <w:t>З</w:t>
      </w:r>
      <w:r w:rsidRPr="005D1539">
        <w:rPr>
          <w:rFonts w:ascii="Times New Roman" w:eastAsia="Calibri" w:hAnsi="Times New Roman" w:cs="Times New Roman"/>
          <w:sz w:val="24"/>
          <w:szCs w:val="24"/>
        </w:rPr>
        <w:t xml:space="preserve">начение расстояния в астрономических единицах переведите в километры (1 а.е. = 149,6 млн. км). Полученное значение занесите в таблицу в </w:t>
      </w:r>
      <w:r w:rsidRPr="00F64ACF">
        <w:rPr>
          <w:rFonts w:ascii="Times New Roman" w:eastAsia="Calibri" w:hAnsi="Times New Roman" w:cs="Times New Roman"/>
          <w:sz w:val="24"/>
          <w:szCs w:val="24"/>
        </w:rPr>
        <w:t>колонку «</w:t>
      </w:r>
      <w:r w:rsidRPr="00F64ACF">
        <w:rPr>
          <w:rStyle w:val="af0"/>
          <w:rFonts w:ascii="Times New Roman" w:eastAsia="Calibri" w:hAnsi="Times New Roman" w:cs="Times New Roman"/>
          <w:b w:val="0"/>
          <w:sz w:val="24"/>
          <w:szCs w:val="24"/>
        </w:rPr>
        <w:t>Расстояние от Земли</w:t>
      </w:r>
      <w:r w:rsidRPr="00F64ACF">
        <w:rPr>
          <w:rFonts w:ascii="Times New Roman" w:eastAsia="Calibri" w:hAnsi="Times New Roman" w:cs="Times New Roman"/>
          <w:sz w:val="24"/>
          <w:szCs w:val="24"/>
        </w:rPr>
        <w:t>».</w:t>
      </w:r>
    </w:p>
    <w:p w:rsidR="00F64ACF" w:rsidRPr="00F64ACF" w:rsidRDefault="00F64ACF" w:rsidP="00F64ACF">
      <w:pPr>
        <w:numPr>
          <w:ilvl w:val="0"/>
          <w:numId w:val="25"/>
        </w:numPr>
        <w:tabs>
          <w:tab w:val="clear" w:pos="720"/>
          <w:tab w:val="num" w:pos="1428"/>
        </w:tabs>
        <w:spacing w:after="0" w:line="240" w:lineRule="auto"/>
        <w:ind w:left="708"/>
        <w:rPr>
          <w:rFonts w:ascii="Times New Roman" w:eastAsia="Calibri" w:hAnsi="Times New Roman" w:cs="Times New Roman"/>
          <w:b/>
          <w:sz w:val="24"/>
          <w:szCs w:val="24"/>
        </w:rPr>
      </w:pPr>
      <w:r w:rsidRPr="00F64ACF">
        <w:rPr>
          <w:rFonts w:ascii="Times New Roman" w:eastAsia="Calibri" w:hAnsi="Times New Roman" w:cs="Times New Roman"/>
          <w:sz w:val="24"/>
          <w:szCs w:val="24"/>
        </w:rPr>
        <w:t>Используя закон Всемирного тяготения, найдите силу гравитационного взаимодействия между Землёй и каждой из предложенных планет. Результаты занесите в колонку «</w:t>
      </w:r>
      <w:r w:rsidRPr="00F64ACF">
        <w:rPr>
          <w:rStyle w:val="af0"/>
          <w:rFonts w:ascii="Times New Roman" w:eastAsia="Calibri" w:hAnsi="Times New Roman" w:cs="Times New Roman"/>
          <w:b w:val="0"/>
          <w:sz w:val="24"/>
          <w:szCs w:val="24"/>
        </w:rPr>
        <w:t>Сила гравитационного взаимодействия с Землёй</w:t>
      </w:r>
      <w:r w:rsidRPr="00F64ACF">
        <w:rPr>
          <w:rFonts w:ascii="Times New Roman" w:eastAsia="Calibri" w:hAnsi="Times New Roman" w:cs="Times New Roman"/>
          <w:b/>
          <w:sz w:val="24"/>
          <w:szCs w:val="24"/>
        </w:rPr>
        <w:t>».</w:t>
      </w:r>
    </w:p>
    <w:p w:rsidR="005D1539" w:rsidRPr="00F64ACF" w:rsidRDefault="00F64ACF" w:rsidP="00F64ACF">
      <w:pPr>
        <w:pStyle w:val="a9"/>
        <w:spacing w:before="0" w:beforeAutospacing="0" w:after="0" w:afterAutospacing="0"/>
        <w:jc w:val="both"/>
      </w:pPr>
      <w:r w:rsidRPr="00F64ACF">
        <w:t xml:space="preserve">           </w:t>
      </w:r>
      <w:r w:rsidR="005D1539" w:rsidRPr="00F64ACF">
        <w:t>Заполните таблицу 2 «Всемирное тяготение».</w:t>
      </w:r>
    </w:p>
    <w:tbl>
      <w:tblPr>
        <w:tblW w:w="9424" w:type="dxa"/>
        <w:jc w:val="center"/>
        <w:tblCellMar>
          <w:top w:w="15" w:type="dxa"/>
          <w:left w:w="15" w:type="dxa"/>
          <w:bottom w:w="15" w:type="dxa"/>
          <w:right w:w="15" w:type="dxa"/>
        </w:tblCellMar>
        <w:tblLook w:val="04A0" w:firstRow="1" w:lastRow="0" w:firstColumn="1" w:lastColumn="0" w:noHBand="0" w:noVBand="1"/>
      </w:tblPr>
      <w:tblGrid>
        <w:gridCol w:w="3096"/>
        <w:gridCol w:w="1901"/>
        <w:gridCol w:w="1417"/>
        <w:gridCol w:w="1479"/>
        <w:gridCol w:w="1531"/>
      </w:tblGrid>
      <w:tr w:rsidR="00F64ACF" w:rsidRPr="005D1539" w:rsidTr="00177724">
        <w:trPr>
          <w:trHeight w:val="384"/>
          <w:jc w:val="center"/>
        </w:trPr>
        <w:tc>
          <w:tcPr>
            <w:tcW w:w="3096"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5D1539" w:rsidRDefault="00F64ACF" w:rsidP="00177724">
            <w:pPr>
              <w:spacing w:after="0"/>
              <w:rPr>
                <w:rFonts w:ascii="Calibri" w:eastAsia="Calibri" w:hAnsi="Calibri" w:cs="Times New Roman"/>
              </w:rPr>
            </w:pPr>
          </w:p>
        </w:tc>
        <w:tc>
          <w:tcPr>
            <w:tcW w:w="190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F64ACF" w:rsidRDefault="00F64ACF" w:rsidP="00177724">
            <w:pPr>
              <w:pStyle w:val="a9"/>
              <w:spacing w:before="0" w:beforeAutospacing="0" w:after="0" w:afterAutospacing="0"/>
              <w:jc w:val="center"/>
            </w:pPr>
            <w:r w:rsidRPr="00F64ACF">
              <w:rPr>
                <w:rStyle w:val="af0"/>
              </w:rPr>
              <w:t>Земля</w:t>
            </w:r>
          </w:p>
        </w:tc>
        <w:tc>
          <w:tcPr>
            <w:tcW w:w="1417"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F64ACF" w:rsidRDefault="00F64ACF" w:rsidP="00177724">
            <w:pPr>
              <w:pStyle w:val="a9"/>
              <w:spacing w:before="0" w:beforeAutospacing="0" w:after="0" w:afterAutospacing="0"/>
              <w:jc w:val="center"/>
            </w:pPr>
            <w:r w:rsidRPr="00F64ACF">
              <w:rPr>
                <w:rStyle w:val="af0"/>
              </w:rPr>
              <w:t>Луна</w:t>
            </w:r>
          </w:p>
        </w:tc>
        <w:tc>
          <w:tcPr>
            <w:tcW w:w="1479"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F64ACF" w:rsidRDefault="00F64ACF" w:rsidP="00177724">
            <w:pPr>
              <w:pStyle w:val="a9"/>
              <w:spacing w:before="0" w:beforeAutospacing="0" w:after="0" w:afterAutospacing="0"/>
              <w:jc w:val="center"/>
            </w:pPr>
            <w:r w:rsidRPr="00F64ACF">
              <w:rPr>
                <w:rStyle w:val="af0"/>
              </w:rPr>
              <w:t>Марс</w:t>
            </w:r>
          </w:p>
        </w:tc>
        <w:tc>
          <w:tcPr>
            <w:tcW w:w="153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F64ACF" w:rsidRPr="00F64ACF" w:rsidRDefault="00F64ACF" w:rsidP="00177724">
            <w:pPr>
              <w:pStyle w:val="a9"/>
              <w:spacing w:before="0" w:beforeAutospacing="0" w:after="0" w:afterAutospacing="0"/>
              <w:jc w:val="center"/>
              <w:rPr>
                <w:b/>
              </w:rPr>
            </w:pPr>
            <w:r w:rsidRPr="00F64ACF">
              <w:rPr>
                <w:b/>
              </w:rPr>
              <w:t xml:space="preserve">Солнце </w:t>
            </w:r>
          </w:p>
        </w:tc>
      </w:tr>
      <w:tr w:rsidR="005D1539" w:rsidRPr="005D1539" w:rsidTr="00177724">
        <w:trPr>
          <w:jc w:val="center"/>
        </w:trPr>
        <w:tc>
          <w:tcPr>
            <w:tcW w:w="3096"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rPr>
                <w:rStyle w:val="af0"/>
                <w:b w:val="0"/>
              </w:rPr>
              <w:t>Масса,</w:t>
            </w:r>
            <w:r w:rsidRPr="005D1539">
              <w:rPr>
                <w:rStyle w:val="af3"/>
                <w:bCs/>
              </w:rPr>
              <w:t> кг</w:t>
            </w:r>
          </w:p>
        </w:tc>
        <w:tc>
          <w:tcPr>
            <w:tcW w:w="190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417"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479"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53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r>
      <w:tr w:rsidR="005D1539" w:rsidRPr="005D1539" w:rsidTr="00177724">
        <w:trPr>
          <w:jc w:val="center"/>
        </w:trPr>
        <w:tc>
          <w:tcPr>
            <w:tcW w:w="3096"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rPr>
                <w:rStyle w:val="af0"/>
                <w:b w:val="0"/>
              </w:rPr>
              <w:t>Расстояние от Земли, </w:t>
            </w:r>
            <w:r w:rsidRPr="005D1539">
              <w:rPr>
                <w:rStyle w:val="af3"/>
                <w:bCs/>
              </w:rPr>
              <w:t>км</w:t>
            </w:r>
          </w:p>
        </w:tc>
        <w:tc>
          <w:tcPr>
            <w:tcW w:w="190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t>-----------------</w:t>
            </w:r>
          </w:p>
        </w:tc>
        <w:tc>
          <w:tcPr>
            <w:tcW w:w="1417"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479"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53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r>
      <w:tr w:rsidR="005D1539" w:rsidRPr="005D1539" w:rsidTr="00177724">
        <w:trPr>
          <w:jc w:val="center"/>
        </w:trPr>
        <w:tc>
          <w:tcPr>
            <w:tcW w:w="3096"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rPr>
                <w:rStyle w:val="af0"/>
                <w:b w:val="0"/>
              </w:rPr>
              <w:t>Сила гравитационного взаимодействия с Землёй, </w:t>
            </w:r>
            <w:r w:rsidRPr="005D1539">
              <w:rPr>
                <w:rStyle w:val="af3"/>
                <w:bCs/>
              </w:rPr>
              <w:t>H</w:t>
            </w:r>
          </w:p>
        </w:tc>
        <w:tc>
          <w:tcPr>
            <w:tcW w:w="190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pStyle w:val="a9"/>
              <w:spacing w:before="0" w:beforeAutospacing="0" w:after="0" w:afterAutospacing="0"/>
            </w:pPr>
            <w:r w:rsidRPr="005D1539">
              <w:t>----------------</w:t>
            </w:r>
          </w:p>
        </w:tc>
        <w:tc>
          <w:tcPr>
            <w:tcW w:w="1417"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479"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c>
          <w:tcPr>
            <w:tcW w:w="1531"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rsidR="005D1539" w:rsidRPr="005D1539" w:rsidRDefault="005D1539" w:rsidP="00177724">
            <w:pPr>
              <w:spacing w:after="0"/>
              <w:rPr>
                <w:rFonts w:ascii="Calibri" w:eastAsia="Calibri" w:hAnsi="Calibri" w:cs="Times New Roman"/>
              </w:rPr>
            </w:pPr>
          </w:p>
        </w:tc>
      </w:tr>
    </w:tbl>
    <w:p w:rsidR="005D1539" w:rsidRDefault="005D1539" w:rsidP="000265FA">
      <w:pPr>
        <w:spacing w:after="0" w:line="240" w:lineRule="auto"/>
        <w:contextualSpacing/>
        <w:rPr>
          <w:rFonts w:ascii="Times New Roman" w:eastAsia="Times New Roman" w:hAnsi="Times New Roman" w:cs="Times New Roman"/>
          <w:b/>
          <w:sz w:val="24"/>
          <w:szCs w:val="24"/>
          <w:lang w:eastAsia="ru-RU"/>
        </w:rPr>
      </w:pPr>
    </w:p>
    <w:p w:rsidR="00F64ACF" w:rsidRPr="00177724" w:rsidRDefault="00F64ACF" w:rsidP="00177724">
      <w:pPr>
        <w:pStyle w:val="a9"/>
        <w:spacing w:before="0" w:beforeAutospacing="0" w:after="0" w:afterAutospacing="0"/>
        <w:ind w:left="708"/>
      </w:pPr>
      <w:r w:rsidRPr="005D1539">
        <w:lastRenderedPageBreak/>
        <w:t>Сравните полученные значения сил гравитационного взаимодействия между Зем</w:t>
      </w:r>
      <w:r>
        <w:t>лёй и предложенными планетами и с</w:t>
      </w:r>
      <w:r w:rsidRPr="005D1539">
        <w:t>делайте вывод о полученных результатах.</w:t>
      </w:r>
    </w:p>
    <w:p w:rsidR="00D821A2" w:rsidRDefault="00D821A2" w:rsidP="000A286C">
      <w:pPr>
        <w:autoSpaceDE w:val="0"/>
        <w:autoSpaceDN w:val="0"/>
        <w:adjustRightInd w:val="0"/>
        <w:spacing w:after="0" w:line="240" w:lineRule="auto"/>
        <w:jc w:val="center"/>
        <w:rPr>
          <w:rFonts w:ascii="Times New Roman" w:hAnsi="Times New Roman" w:cs="Times New Roman"/>
          <w:b/>
          <w:bCs/>
          <w:sz w:val="24"/>
          <w:szCs w:val="24"/>
        </w:rPr>
      </w:pPr>
      <w:r w:rsidRPr="00D821A2">
        <w:rPr>
          <w:rFonts w:ascii="Times New Roman" w:hAnsi="Times New Roman" w:cs="Times New Roman"/>
          <w:b/>
          <w:bCs/>
          <w:sz w:val="24"/>
          <w:szCs w:val="24"/>
        </w:rPr>
        <w:t xml:space="preserve">Практическое занятие № 3 </w:t>
      </w:r>
    </w:p>
    <w:p w:rsidR="000A286C" w:rsidRPr="000A286C" w:rsidRDefault="000A286C" w:rsidP="000A286C">
      <w:pPr>
        <w:autoSpaceDE w:val="0"/>
        <w:autoSpaceDN w:val="0"/>
        <w:adjustRightInd w:val="0"/>
        <w:spacing w:after="0"/>
        <w:jc w:val="center"/>
        <w:rPr>
          <w:rFonts w:ascii="Times New Roman" w:hAnsi="Times New Roman" w:cs="Times New Roman"/>
          <w:b/>
          <w:bCs/>
          <w:sz w:val="24"/>
          <w:szCs w:val="24"/>
        </w:rPr>
      </w:pPr>
      <w:r w:rsidRPr="000A286C">
        <w:rPr>
          <w:rFonts w:ascii="Times New Roman" w:hAnsi="Times New Roman" w:cs="Times New Roman"/>
          <w:b/>
          <w:sz w:val="24"/>
          <w:szCs w:val="24"/>
        </w:rPr>
        <w:t>Используя сервис Google Earth, посетить:</w:t>
      </w:r>
    </w:p>
    <w:p w:rsidR="000A286C" w:rsidRPr="000A286C" w:rsidRDefault="000A286C" w:rsidP="000A286C">
      <w:pPr>
        <w:autoSpaceDE w:val="0"/>
        <w:autoSpaceDN w:val="0"/>
        <w:adjustRightInd w:val="0"/>
        <w:spacing w:after="0"/>
        <w:rPr>
          <w:rFonts w:ascii="Times New Roman" w:hAnsi="Times New Roman" w:cs="Times New Roman"/>
          <w:b/>
          <w:sz w:val="24"/>
          <w:szCs w:val="24"/>
        </w:rPr>
      </w:pPr>
      <w:r w:rsidRPr="000A286C">
        <w:rPr>
          <w:rFonts w:ascii="Times New Roman" w:hAnsi="Times New Roman" w:cs="Times New Roman"/>
          <w:b/>
          <w:sz w:val="24"/>
          <w:szCs w:val="24"/>
        </w:rPr>
        <w:t>1) одну из планет Солнечной системы и описать ее особенности;</w:t>
      </w:r>
    </w:p>
    <w:p w:rsidR="000A286C" w:rsidRPr="000A286C" w:rsidRDefault="000A286C" w:rsidP="000A286C">
      <w:pPr>
        <w:spacing w:after="0" w:line="240" w:lineRule="auto"/>
        <w:contextualSpacing/>
        <w:rPr>
          <w:rFonts w:ascii="Times New Roman" w:hAnsi="Times New Roman" w:cs="Times New Roman"/>
          <w:b/>
          <w:sz w:val="24"/>
          <w:szCs w:val="24"/>
        </w:rPr>
      </w:pPr>
      <w:r w:rsidRPr="000A286C">
        <w:rPr>
          <w:rFonts w:ascii="Times New Roman" w:hAnsi="Times New Roman" w:cs="Times New Roman"/>
          <w:b/>
          <w:sz w:val="24"/>
          <w:szCs w:val="24"/>
        </w:rPr>
        <w:t>2) международную космическую станцию и описать ее устройство и назначение.</w:t>
      </w:r>
    </w:p>
    <w:p w:rsidR="00D821A2" w:rsidRPr="000A286C" w:rsidRDefault="000A286C" w:rsidP="000A286C">
      <w:pPr>
        <w:autoSpaceDE w:val="0"/>
        <w:autoSpaceDN w:val="0"/>
        <w:adjustRightInd w:val="0"/>
        <w:spacing w:after="0" w:line="240" w:lineRule="auto"/>
        <w:jc w:val="center"/>
        <w:rPr>
          <w:rFonts w:ascii="Times New Roman" w:hAnsi="Times New Roman" w:cs="Times New Roman"/>
          <w:bCs/>
          <w:sz w:val="24"/>
          <w:szCs w:val="24"/>
        </w:rPr>
      </w:pPr>
      <w:r w:rsidRPr="000A286C">
        <w:rPr>
          <w:rFonts w:ascii="Times New Roman" w:hAnsi="Times New Roman" w:cs="Times New Roman"/>
          <w:bCs/>
          <w:sz w:val="24"/>
          <w:szCs w:val="24"/>
        </w:rPr>
        <w:t xml:space="preserve"> (Строение Солнечной системы)</w:t>
      </w:r>
    </w:p>
    <w:p w:rsidR="005437F8" w:rsidRDefault="00937572" w:rsidP="005437F8">
      <w:pPr>
        <w:shd w:val="clear" w:color="auto" w:fill="FFFFFF"/>
        <w:spacing w:after="0"/>
        <w:ind w:left="348"/>
        <w:rPr>
          <w:rFonts w:ascii="Times New Roman" w:hAnsi="Times New Roman" w:cs="Times New Roman"/>
        </w:rPr>
      </w:pPr>
      <w:r w:rsidRPr="0022297F">
        <w:rPr>
          <w:rStyle w:val="af0"/>
          <w:rFonts w:ascii="Times New Roman" w:hAnsi="Times New Roman" w:cs="Times New Roman"/>
          <w:color w:val="000000" w:themeColor="text1"/>
          <w:sz w:val="24"/>
          <w:szCs w:val="24"/>
        </w:rPr>
        <w:t>Цель урока</w:t>
      </w:r>
      <w:r w:rsidRPr="005437F8">
        <w:rPr>
          <w:rStyle w:val="af0"/>
          <w:rFonts w:ascii="Times New Roman" w:hAnsi="Times New Roman" w:cs="Times New Roman"/>
          <w:color w:val="000000" w:themeColor="text1"/>
          <w:sz w:val="24"/>
          <w:szCs w:val="24"/>
          <w:shd w:val="clear" w:color="auto" w:fill="FFFFFF" w:themeFill="background1"/>
        </w:rPr>
        <w:t>:</w:t>
      </w:r>
      <w:r w:rsidRPr="005437F8">
        <w:rPr>
          <w:rFonts w:ascii="Times New Roman" w:hAnsi="Times New Roman" w:cs="Times New Roman"/>
          <w:color w:val="000000" w:themeColor="text1"/>
          <w:sz w:val="24"/>
          <w:szCs w:val="24"/>
          <w:shd w:val="clear" w:color="auto" w:fill="FFFFFF" w:themeFill="background1"/>
        </w:rPr>
        <w:t> </w:t>
      </w:r>
    </w:p>
    <w:p w:rsidR="005437F8" w:rsidRPr="005437F8" w:rsidRDefault="005437F8" w:rsidP="005437F8">
      <w:pPr>
        <w:pStyle w:val="a3"/>
        <w:numPr>
          <w:ilvl w:val="0"/>
          <w:numId w:val="22"/>
        </w:numPr>
        <w:shd w:val="clear" w:color="auto" w:fill="FFFFFF"/>
        <w:tabs>
          <w:tab w:val="clear" w:pos="720"/>
          <w:tab w:val="num" w:pos="1068"/>
        </w:tabs>
        <w:spacing w:after="0"/>
        <w:ind w:left="348"/>
        <w:rPr>
          <w:rFonts w:ascii="Times New Roman" w:hAnsi="Times New Roman" w:cs="Times New Roman"/>
          <w:color w:val="000000"/>
          <w:sz w:val="24"/>
          <w:szCs w:val="24"/>
        </w:rPr>
      </w:pPr>
      <w:r w:rsidRPr="005437F8">
        <w:rPr>
          <w:rFonts w:ascii="Times New Roman" w:hAnsi="Times New Roman" w:cs="Times New Roman"/>
          <w:color w:val="000000"/>
          <w:sz w:val="24"/>
          <w:szCs w:val="24"/>
        </w:rPr>
        <w:t xml:space="preserve"> </w:t>
      </w:r>
      <w:r w:rsidRPr="005437F8">
        <w:rPr>
          <w:rFonts w:ascii="Times New Roman" w:eastAsia="Calibri" w:hAnsi="Times New Roman" w:cs="Times New Roman"/>
          <w:color w:val="000000"/>
          <w:sz w:val="24"/>
          <w:szCs w:val="24"/>
        </w:rPr>
        <w:t xml:space="preserve">Познакомиться с интернет-сайтами, позволяющими изучать </w:t>
      </w:r>
      <w:r w:rsidRPr="005437F8">
        <w:rPr>
          <w:rFonts w:ascii="Times New Roman" w:hAnsi="Times New Roman" w:cs="Times New Roman"/>
          <w:color w:val="000000"/>
          <w:sz w:val="24"/>
          <w:szCs w:val="24"/>
        </w:rPr>
        <w:t xml:space="preserve">строение солнечной системы и </w:t>
      </w:r>
      <w:r w:rsidRPr="005437F8">
        <w:rPr>
          <w:rFonts w:ascii="Times New Roman" w:eastAsia="Calibri" w:hAnsi="Times New Roman" w:cs="Times New Roman"/>
          <w:color w:val="000000"/>
          <w:sz w:val="24"/>
          <w:szCs w:val="24"/>
        </w:rPr>
        <w:t>космические аппараты.</w:t>
      </w:r>
    </w:p>
    <w:p w:rsidR="005437F8" w:rsidRPr="005437F8" w:rsidRDefault="005437F8" w:rsidP="005437F8">
      <w:pPr>
        <w:pStyle w:val="a3"/>
        <w:numPr>
          <w:ilvl w:val="0"/>
          <w:numId w:val="22"/>
        </w:numPr>
        <w:shd w:val="clear" w:color="auto" w:fill="FFFFFF"/>
        <w:tabs>
          <w:tab w:val="clear" w:pos="720"/>
          <w:tab w:val="num" w:pos="1068"/>
        </w:tabs>
        <w:spacing w:after="0"/>
        <w:ind w:left="348"/>
        <w:rPr>
          <w:rFonts w:ascii="Times New Roman" w:hAnsi="Times New Roman" w:cs="Times New Roman"/>
          <w:color w:val="000000"/>
          <w:sz w:val="24"/>
          <w:szCs w:val="24"/>
        </w:rPr>
      </w:pPr>
      <w:r w:rsidRPr="005437F8">
        <w:rPr>
          <w:rFonts w:ascii="Times New Roman" w:eastAsia="Calibri" w:hAnsi="Times New Roman" w:cs="Times New Roman"/>
          <w:color w:val="000000"/>
          <w:sz w:val="24"/>
          <w:szCs w:val="24"/>
        </w:rPr>
        <w:t>Изучить внешний вид МКС.</w:t>
      </w:r>
    </w:p>
    <w:p w:rsidR="00937572" w:rsidRPr="005437F8" w:rsidRDefault="005437F8" w:rsidP="005437F8">
      <w:pPr>
        <w:pStyle w:val="a3"/>
        <w:numPr>
          <w:ilvl w:val="0"/>
          <w:numId w:val="22"/>
        </w:numPr>
        <w:shd w:val="clear" w:color="auto" w:fill="FFFFFF"/>
        <w:tabs>
          <w:tab w:val="clear" w:pos="720"/>
          <w:tab w:val="num" w:pos="1068"/>
        </w:tabs>
        <w:spacing w:after="0"/>
        <w:ind w:left="348"/>
        <w:rPr>
          <w:rFonts w:ascii="Times New Roman" w:hAnsi="Times New Roman" w:cs="Times New Roman"/>
          <w:color w:val="000000"/>
          <w:sz w:val="24"/>
          <w:szCs w:val="24"/>
        </w:rPr>
      </w:pPr>
      <w:r w:rsidRPr="005437F8">
        <w:rPr>
          <w:rFonts w:ascii="Times New Roman" w:eastAsia="Calibri" w:hAnsi="Times New Roman" w:cs="Times New Roman"/>
          <w:color w:val="000000"/>
          <w:sz w:val="24"/>
          <w:szCs w:val="24"/>
        </w:rPr>
        <w:t>Получить практические навыки в расчёте космической скорости.</w:t>
      </w:r>
    </w:p>
    <w:p w:rsidR="00937572" w:rsidRDefault="00937572" w:rsidP="005437F8">
      <w:pPr>
        <w:spacing w:after="0"/>
        <w:rPr>
          <w:rFonts w:ascii="Times New Roman" w:hAnsi="Times New Roman" w:cs="Times New Roman"/>
          <w:b/>
          <w:sz w:val="28"/>
          <w:szCs w:val="28"/>
        </w:rPr>
      </w:pPr>
      <w:r w:rsidRPr="00AB7C33">
        <w:rPr>
          <w:rFonts w:ascii="Times New Roman" w:hAnsi="Times New Roman" w:cs="Times New Roman"/>
          <w:b/>
          <w:color w:val="000000" w:themeColor="text1"/>
          <w:sz w:val="24"/>
          <w:szCs w:val="24"/>
        </w:rPr>
        <w:t>Оснащение урока:</w:t>
      </w:r>
      <w:r>
        <w:rPr>
          <w:rFonts w:ascii="Times New Roman" w:hAnsi="Times New Roman" w:cs="Times New Roman"/>
          <w:color w:val="000000" w:themeColor="text1"/>
          <w:sz w:val="24"/>
          <w:szCs w:val="24"/>
        </w:rPr>
        <w:t xml:space="preserve"> теоретический материал, компьютер, проектор, экран.</w:t>
      </w:r>
    </w:p>
    <w:p w:rsidR="00D821A2" w:rsidRPr="009A3ED3" w:rsidRDefault="00D821A2" w:rsidP="009A3ED3">
      <w:pPr>
        <w:spacing w:after="0" w:line="240" w:lineRule="auto"/>
        <w:contextualSpacing/>
        <w:rPr>
          <w:rFonts w:ascii="Times New Roman" w:hAnsi="Times New Roman" w:cs="Times New Roman"/>
          <w:sz w:val="24"/>
          <w:szCs w:val="24"/>
        </w:rPr>
      </w:pPr>
    </w:p>
    <w:p w:rsidR="005437F8" w:rsidRPr="009A3ED3" w:rsidRDefault="005437F8" w:rsidP="009A3ED3">
      <w:pPr>
        <w:spacing w:after="0" w:line="240" w:lineRule="auto"/>
        <w:contextualSpacing/>
        <w:rPr>
          <w:rFonts w:ascii="Times New Roman" w:hAnsi="Times New Roman" w:cs="Times New Roman"/>
          <w:color w:val="000000"/>
          <w:sz w:val="24"/>
          <w:szCs w:val="24"/>
        </w:rPr>
      </w:pPr>
      <w:r w:rsidRPr="009A3ED3">
        <w:rPr>
          <w:rFonts w:ascii="Times New Roman" w:eastAsia="Calibri" w:hAnsi="Times New Roman" w:cs="Times New Roman"/>
          <w:b/>
          <w:bCs/>
          <w:i/>
          <w:iCs/>
          <w:color w:val="000000"/>
          <w:sz w:val="24"/>
          <w:szCs w:val="24"/>
        </w:rPr>
        <w:t>Задание 1.</w:t>
      </w:r>
      <w:r w:rsidRPr="009A3ED3">
        <w:rPr>
          <w:rFonts w:ascii="Times New Roman" w:eastAsia="Calibri" w:hAnsi="Times New Roman" w:cs="Times New Roman"/>
          <w:color w:val="000000"/>
          <w:sz w:val="24"/>
          <w:szCs w:val="24"/>
        </w:rPr>
        <w:t> Перечислите известные Вам аппараты космических исследований</w:t>
      </w:r>
      <w:r w:rsidRPr="009A3ED3">
        <w:rPr>
          <w:rFonts w:ascii="Times New Roman" w:hAnsi="Times New Roman" w:cs="Times New Roman"/>
          <w:color w:val="000000"/>
          <w:sz w:val="24"/>
          <w:szCs w:val="24"/>
        </w:rPr>
        <w:t>.</w:t>
      </w:r>
    </w:p>
    <w:p w:rsidR="005437F8" w:rsidRPr="009A3ED3" w:rsidRDefault="005437F8" w:rsidP="009A3ED3">
      <w:pPr>
        <w:spacing w:after="0" w:line="240" w:lineRule="auto"/>
        <w:contextualSpacing/>
        <w:rPr>
          <w:rFonts w:ascii="Times New Roman" w:hAnsi="Times New Roman" w:cs="Times New Roman"/>
          <w:color w:val="000000"/>
          <w:sz w:val="24"/>
          <w:szCs w:val="24"/>
        </w:rPr>
      </w:pPr>
      <w:r w:rsidRPr="009A3ED3">
        <w:rPr>
          <w:rFonts w:ascii="Times New Roman" w:eastAsia="Calibri" w:hAnsi="Times New Roman" w:cs="Times New Roman"/>
          <w:b/>
          <w:bCs/>
          <w:i/>
          <w:iCs/>
          <w:color w:val="000000"/>
          <w:sz w:val="24"/>
          <w:szCs w:val="24"/>
        </w:rPr>
        <w:t>Задание 2.</w:t>
      </w:r>
      <w:r w:rsidRPr="009A3ED3">
        <w:rPr>
          <w:rFonts w:ascii="Times New Roman" w:eastAsia="Calibri" w:hAnsi="Times New Roman" w:cs="Times New Roman"/>
          <w:color w:val="000000"/>
          <w:sz w:val="24"/>
          <w:szCs w:val="24"/>
        </w:rPr>
        <w:t xml:space="preserve"> Изучите вид Международной космической станции (МКС) по ссылке </w:t>
      </w:r>
      <w:hyperlink r:id="rId18" w:history="1">
        <w:r w:rsidRPr="009A3ED3">
          <w:rPr>
            <w:rStyle w:val="aa"/>
            <w:rFonts w:ascii="Times New Roman" w:eastAsia="Calibri" w:hAnsi="Times New Roman" w:cs="Times New Roman"/>
            <w:sz w:val="24"/>
            <w:szCs w:val="24"/>
          </w:rPr>
          <w:t>http://www.cosmos-online.ru/vnutri-mks.html</w:t>
        </w:r>
      </w:hyperlink>
      <w:r w:rsidRPr="009A3ED3">
        <w:rPr>
          <w:rFonts w:ascii="Times New Roman" w:eastAsia="Calibri" w:hAnsi="Times New Roman" w:cs="Times New Roman"/>
          <w:color w:val="000000"/>
          <w:sz w:val="24"/>
          <w:szCs w:val="24"/>
        </w:rPr>
        <w:t>.</w:t>
      </w:r>
    </w:p>
    <w:p w:rsidR="005D1539" w:rsidRPr="009A3ED3" w:rsidRDefault="005D1539" w:rsidP="009A3ED3">
      <w:pPr>
        <w:shd w:val="clear" w:color="auto" w:fill="FFFFFF"/>
        <w:spacing w:after="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Ответьте на вопросы:</w:t>
      </w:r>
    </w:p>
    <w:p w:rsidR="005D1539" w:rsidRPr="009A3ED3" w:rsidRDefault="005D1539" w:rsidP="009A3ED3">
      <w:pPr>
        <w:numPr>
          <w:ilvl w:val="0"/>
          <w:numId w:val="23"/>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Сколько модулей (блоков) на МКС возможно посетить в данной 3D модели? Как они называются?</w:t>
      </w:r>
    </w:p>
    <w:p w:rsidR="005D1539" w:rsidRPr="009A3ED3" w:rsidRDefault="005D1539" w:rsidP="009A3ED3">
      <w:pPr>
        <w:numPr>
          <w:ilvl w:val="0"/>
          <w:numId w:val="23"/>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Почему все предметы на борту МКС закреплены (инструменты, компьютеры, одежда и т.д.)</w:t>
      </w:r>
    </w:p>
    <w:p w:rsidR="005D1539" w:rsidRPr="009A3ED3" w:rsidRDefault="005D1539" w:rsidP="009A3ED3">
      <w:pPr>
        <w:numPr>
          <w:ilvl w:val="0"/>
          <w:numId w:val="23"/>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Для чего на борту МКС нужно большое количество компьютеров и вычислительной техники?</w:t>
      </w:r>
    </w:p>
    <w:p w:rsidR="005437F8" w:rsidRPr="009A3ED3" w:rsidRDefault="005D1539" w:rsidP="009A3ED3">
      <w:pPr>
        <w:spacing w:after="0" w:line="240" w:lineRule="auto"/>
        <w:contextualSpacing/>
        <w:rPr>
          <w:rFonts w:ascii="Times New Roman" w:hAnsi="Times New Roman" w:cs="Times New Roman"/>
          <w:color w:val="000000"/>
          <w:sz w:val="24"/>
          <w:szCs w:val="24"/>
        </w:rPr>
      </w:pPr>
      <w:r w:rsidRPr="009A3ED3">
        <w:rPr>
          <w:rFonts w:ascii="Times New Roman" w:eastAsia="Calibri" w:hAnsi="Times New Roman" w:cs="Times New Roman"/>
          <w:b/>
          <w:bCs/>
          <w:i/>
          <w:iCs/>
          <w:color w:val="000000"/>
          <w:sz w:val="24"/>
          <w:szCs w:val="24"/>
        </w:rPr>
        <w:t>Задание 3.</w:t>
      </w:r>
      <w:r w:rsidRPr="009A3ED3">
        <w:rPr>
          <w:rFonts w:ascii="Times New Roman" w:eastAsia="Calibri" w:hAnsi="Times New Roman" w:cs="Times New Roman"/>
          <w:color w:val="000000"/>
          <w:sz w:val="24"/>
          <w:szCs w:val="24"/>
        </w:rPr>
        <w:t xml:space="preserve"> Изучите внешний вид МКС по ссылке </w:t>
      </w:r>
      <w:hyperlink r:id="rId19" w:history="1">
        <w:r w:rsidRPr="009A3ED3">
          <w:rPr>
            <w:rStyle w:val="aa"/>
            <w:rFonts w:ascii="Times New Roman" w:eastAsia="Calibri" w:hAnsi="Times New Roman" w:cs="Times New Roman"/>
            <w:sz w:val="24"/>
            <w:szCs w:val="24"/>
          </w:rPr>
          <w:t>http://mks-onlain.ru</w:t>
        </w:r>
      </w:hyperlink>
      <w:r w:rsidRPr="009A3ED3">
        <w:rPr>
          <w:rFonts w:ascii="Times New Roman" w:eastAsia="Calibri" w:hAnsi="Times New Roman" w:cs="Times New Roman"/>
          <w:color w:val="000000"/>
          <w:sz w:val="24"/>
          <w:szCs w:val="24"/>
        </w:rPr>
        <w:t>.</w:t>
      </w:r>
    </w:p>
    <w:p w:rsidR="005D1539" w:rsidRPr="009A3ED3" w:rsidRDefault="005D1539" w:rsidP="009A3ED3">
      <w:pPr>
        <w:shd w:val="clear" w:color="auto" w:fill="FFFFFF"/>
        <w:spacing w:after="0"/>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Ответьте на вопросы:</w:t>
      </w:r>
    </w:p>
    <w:p w:rsidR="005D1539" w:rsidRPr="009A3ED3" w:rsidRDefault="005D1539" w:rsidP="009A3ED3">
      <w:pPr>
        <w:numPr>
          <w:ilvl w:val="0"/>
          <w:numId w:val="24"/>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Сколько WEB-камер установлено на МКС? Что они позволяют наблюдать?</w:t>
      </w:r>
    </w:p>
    <w:p w:rsidR="005D1539" w:rsidRPr="009A3ED3" w:rsidRDefault="005D1539" w:rsidP="009A3ED3">
      <w:pPr>
        <w:numPr>
          <w:ilvl w:val="0"/>
          <w:numId w:val="24"/>
        </w:numPr>
        <w:shd w:val="clear" w:color="auto" w:fill="FFFFFF"/>
        <w:tabs>
          <w:tab w:val="clear" w:pos="720"/>
          <w:tab w:val="num" w:pos="1080"/>
        </w:tabs>
        <w:spacing w:after="0" w:line="240" w:lineRule="auto"/>
        <w:ind w:left="360"/>
        <w:rPr>
          <w:rFonts w:ascii="Times New Roman" w:eastAsia="Calibri" w:hAnsi="Times New Roman" w:cs="Times New Roman"/>
          <w:color w:val="000000"/>
          <w:sz w:val="24"/>
          <w:szCs w:val="24"/>
        </w:rPr>
      </w:pPr>
      <w:r w:rsidRPr="009A3ED3">
        <w:rPr>
          <w:rFonts w:ascii="Times New Roman" w:eastAsia="Calibri" w:hAnsi="Times New Roman" w:cs="Times New Roman"/>
          <w:color w:val="000000"/>
          <w:sz w:val="24"/>
          <w:szCs w:val="24"/>
        </w:rPr>
        <w:t>Используя карту на данном сайте, определите, над каким земным объектом находится МКС в данный момент. Укажите название объекта и время наблюдения.</w:t>
      </w:r>
    </w:p>
    <w:p w:rsidR="00D821A2" w:rsidRPr="00A84343" w:rsidRDefault="00D821A2" w:rsidP="00D821A2">
      <w:pPr>
        <w:spacing w:after="0" w:line="240" w:lineRule="auto"/>
        <w:contextualSpacing/>
        <w:rPr>
          <w:rFonts w:ascii="Times New Roman" w:hAnsi="Times New Roman" w:cs="Times New Roman"/>
          <w:sz w:val="24"/>
          <w:szCs w:val="24"/>
        </w:rPr>
      </w:pPr>
    </w:p>
    <w:p w:rsidR="00A84343" w:rsidRPr="009A3ED3" w:rsidRDefault="009A3ED3" w:rsidP="009A3ED3">
      <w:pPr>
        <w:spacing w:after="0" w:line="240" w:lineRule="auto"/>
        <w:contextualSpacing/>
        <w:rPr>
          <w:rFonts w:ascii="Times New Roman" w:hAnsi="Times New Roman" w:cs="Times New Roman"/>
          <w:b/>
          <w:i/>
          <w:sz w:val="24"/>
          <w:szCs w:val="24"/>
        </w:rPr>
      </w:pPr>
      <w:r w:rsidRPr="009A3ED3">
        <w:rPr>
          <w:rFonts w:ascii="Times New Roman" w:hAnsi="Times New Roman" w:cs="Times New Roman"/>
          <w:b/>
          <w:i/>
          <w:sz w:val="24"/>
          <w:szCs w:val="24"/>
        </w:rPr>
        <w:t xml:space="preserve">Задание 4. </w:t>
      </w:r>
      <w:r>
        <w:rPr>
          <w:rFonts w:ascii="Times New Roman" w:hAnsi="Times New Roman" w:cs="Times New Roman"/>
          <w:b/>
          <w:i/>
          <w:sz w:val="24"/>
          <w:szCs w:val="24"/>
        </w:rPr>
        <w:t>Заполните таблицу «</w:t>
      </w:r>
      <w:r w:rsidR="007E4D32" w:rsidRPr="009A3ED3">
        <w:rPr>
          <w:rFonts w:ascii="Times New Roman" w:hAnsi="Times New Roman" w:cs="Times New Roman"/>
          <w:b/>
          <w:i/>
          <w:sz w:val="24"/>
          <w:szCs w:val="24"/>
        </w:rPr>
        <w:t>Физико-химические свойства каждой планеты Солнечной системы</w:t>
      </w:r>
      <w:r>
        <w:rPr>
          <w:rFonts w:ascii="Times New Roman" w:hAnsi="Times New Roman" w:cs="Times New Roman"/>
          <w:b/>
          <w:i/>
          <w:sz w:val="24"/>
          <w:szCs w:val="24"/>
        </w:rPr>
        <w:t>»</w:t>
      </w:r>
    </w:p>
    <w:tbl>
      <w:tblPr>
        <w:tblStyle w:val="a7"/>
        <w:tblW w:w="0" w:type="auto"/>
        <w:tblLook w:val="04A0" w:firstRow="1" w:lastRow="0" w:firstColumn="1" w:lastColumn="0" w:noHBand="0" w:noVBand="1"/>
      </w:tblPr>
      <w:tblGrid>
        <w:gridCol w:w="2563"/>
        <w:gridCol w:w="2618"/>
        <w:gridCol w:w="2622"/>
        <w:gridCol w:w="2618"/>
      </w:tblGrid>
      <w:tr w:rsidR="007E4D32" w:rsidTr="007E4D32">
        <w:tc>
          <w:tcPr>
            <w:tcW w:w="2676" w:type="dxa"/>
          </w:tcPr>
          <w:p w:rsidR="007E4D32" w:rsidRDefault="007E4D32" w:rsidP="009230CB">
            <w:pPr>
              <w:contextualSpacing/>
              <w:jc w:val="center"/>
              <w:rPr>
                <w:rFonts w:ascii="Times New Roman" w:hAnsi="Times New Roman" w:cs="Times New Roman"/>
                <w:sz w:val="24"/>
                <w:szCs w:val="24"/>
              </w:rPr>
            </w:pPr>
            <w:r>
              <w:rPr>
                <w:rFonts w:ascii="Times New Roman" w:hAnsi="Times New Roman" w:cs="Times New Roman"/>
                <w:sz w:val="24"/>
                <w:szCs w:val="24"/>
              </w:rPr>
              <w:t>Название планеты</w:t>
            </w:r>
          </w:p>
        </w:tc>
        <w:tc>
          <w:tcPr>
            <w:tcW w:w="2676" w:type="dxa"/>
          </w:tcPr>
          <w:p w:rsidR="007E4D32" w:rsidRDefault="007E4D32" w:rsidP="009230CB">
            <w:pPr>
              <w:contextualSpacing/>
              <w:jc w:val="center"/>
              <w:rPr>
                <w:rFonts w:ascii="Times New Roman" w:hAnsi="Times New Roman" w:cs="Times New Roman"/>
                <w:sz w:val="24"/>
                <w:szCs w:val="24"/>
              </w:rPr>
            </w:pPr>
            <w:r>
              <w:rPr>
                <w:rFonts w:ascii="Times New Roman" w:hAnsi="Times New Roman" w:cs="Times New Roman"/>
                <w:sz w:val="24"/>
                <w:szCs w:val="24"/>
              </w:rPr>
              <w:t>Преобладающие химические элементы и соединения вещества планеты</w:t>
            </w:r>
          </w:p>
        </w:tc>
        <w:tc>
          <w:tcPr>
            <w:tcW w:w="2676" w:type="dxa"/>
          </w:tcPr>
          <w:p w:rsidR="007E4D32" w:rsidRDefault="007E4D32" w:rsidP="009230CB">
            <w:pPr>
              <w:contextualSpacing/>
              <w:jc w:val="center"/>
              <w:rPr>
                <w:rFonts w:ascii="Times New Roman" w:hAnsi="Times New Roman" w:cs="Times New Roman"/>
                <w:sz w:val="24"/>
                <w:szCs w:val="24"/>
              </w:rPr>
            </w:pPr>
            <w:r>
              <w:rPr>
                <w:rFonts w:ascii="Times New Roman" w:hAnsi="Times New Roman" w:cs="Times New Roman"/>
                <w:sz w:val="24"/>
                <w:szCs w:val="24"/>
              </w:rPr>
              <w:t>Агрегатное состояние преобладающего вещества планет</w:t>
            </w:r>
          </w:p>
        </w:tc>
        <w:tc>
          <w:tcPr>
            <w:tcW w:w="2676" w:type="dxa"/>
          </w:tcPr>
          <w:p w:rsidR="007E4D32" w:rsidRDefault="009230CB" w:rsidP="009230CB">
            <w:pPr>
              <w:contextualSpacing/>
              <w:jc w:val="center"/>
              <w:rPr>
                <w:rFonts w:ascii="Times New Roman" w:hAnsi="Times New Roman" w:cs="Times New Roman"/>
                <w:sz w:val="24"/>
                <w:szCs w:val="24"/>
              </w:rPr>
            </w:pPr>
            <w:r>
              <w:rPr>
                <w:rFonts w:ascii="Times New Roman" w:hAnsi="Times New Roman" w:cs="Times New Roman"/>
                <w:sz w:val="24"/>
                <w:szCs w:val="24"/>
              </w:rPr>
              <w:t>Преобладающие химические элементы атмосфер планет (при наличии)</w:t>
            </w: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7E4D32" w:rsidTr="007E4D32">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c>
          <w:tcPr>
            <w:tcW w:w="2676" w:type="dxa"/>
          </w:tcPr>
          <w:p w:rsidR="007E4D32" w:rsidRDefault="007E4D32" w:rsidP="00D821A2">
            <w:pPr>
              <w:contextualSpacing/>
              <w:rPr>
                <w:rFonts w:ascii="Times New Roman" w:hAnsi="Times New Roman" w:cs="Times New Roman"/>
                <w:sz w:val="24"/>
                <w:szCs w:val="24"/>
              </w:rPr>
            </w:pPr>
          </w:p>
        </w:tc>
      </w:tr>
      <w:tr w:rsidR="009230CB" w:rsidTr="007E4D32">
        <w:tc>
          <w:tcPr>
            <w:tcW w:w="2676" w:type="dxa"/>
          </w:tcPr>
          <w:p w:rsidR="009230CB" w:rsidRDefault="009230CB" w:rsidP="00D821A2">
            <w:pPr>
              <w:contextualSpacing/>
              <w:rPr>
                <w:rFonts w:ascii="Times New Roman" w:hAnsi="Times New Roman" w:cs="Times New Roman"/>
                <w:sz w:val="24"/>
                <w:szCs w:val="24"/>
              </w:rPr>
            </w:pPr>
          </w:p>
        </w:tc>
        <w:tc>
          <w:tcPr>
            <w:tcW w:w="2676" w:type="dxa"/>
          </w:tcPr>
          <w:p w:rsidR="009230CB" w:rsidRDefault="009230CB" w:rsidP="00D821A2">
            <w:pPr>
              <w:contextualSpacing/>
              <w:rPr>
                <w:rFonts w:ascii="Times New Roman" w:hAnsi="Times New Roman" w:cs="Times New Roman"/>
                <w:sz w:val="24"/>
                <w:szCs w:val="24"/>
              </w:rPr>
            </w:pPr>
          </w:p>
        </w:tc>
        <w:tc>
          <w:tcPr>
            <w:tcW w:w="2676" w:type="dxa"/>
          </w:tcPr>
          <w:p w:rsidR="009230CB" w:rsidRDefault="009230CB" w:rsidP="00D821A2">
            <w:pPr>
              <w:contextualSpacing/>
              <w:rPr>
                <w:rFonts w:ascii="Times New Roman" w:hAnsi="Times New Roman" w:cs="Times New Roman"/>
                <w:sz w:val="24"/>
                <w:szCs w:val="24"/>
              </w:rPr>
            </w:pPr>
          </w:p>
        </w:tc>
        <w:tc>
          <w:tcPr>
            <w:tcW w:w="2676" w:type="dxa"/>
          </w:tcPr>
          <w:p w:rsidR="009230CB" w:rsidRDefault="009230CB" w:rsidP="00D821A2">
            <w:pPr>
              <w:contextualSpacing/>
              <w:rPr>
                <w:rFonts w:ascii="Times New Roman" w:hAnsi="Times New Roman" w:cs="Times New Roman"/>
                <w:sz w:val="24"/>
                <w:szCs w:val="24"/>
              </w:rPr>
            </w:pPr>
          </w:p>
        </w:tc>
      </w:tr>
    </w:tbl>
    <w:p w:rsidR="007E4D32" w:rsidRPr="007E4D32" w:rsidRDefault="007E4D32" w:rsidP="00D821A2">
      <w:pPr>
        <w:spacing w:after="0" w:line="240" w:lineRule="auto"/>
        <w:contextualSpacing/>
        <w:rPr>
          <w:rFonts w:ascii="Times New Roman" w:hAnsi="Times New Roman" w:cs="Times New Roman"/>
          <w:sz w:val="24"/>
          <w:szCs w:val="24"/>
        </w:rPr>
      </w:pPr>
    </w:p>
    <w:p w:rsidR="00A84343" w:rsidRPr="00A84343" w:rsidRDefault="00A84343" w:rsidP="00D821A2">
      <w:pPr>
        <w:spacing w:after="0" w:line="240" w:lineRule="auto"/>
        <w:contextualSpacing/>
        <w:rPr>
          <w:rFonts w:ascii="Times New Roman" w:hAnsi="Times New Roman" w:cs="Times New Roman"/>
          <w:sz w:val="24"/>
          <w:szCs w:val="24"/>
        </w:rPr>
      </w:pPr>
    </w:p>
    <w:p w:rsidR="00A84343" w:rsidRPr="00A84343" w:rsidRDefault="00A84343" w:rsidP="00D821A2">
      <w:pPr>
        <w:spacing w:after="0" w:line="240" w:lineRule="auto"/>
        <w:contextualSpacing/>
        <w:rPr>
          <w:rFonts w:ascii="Times New Roman" w:hAnsi="Times New Roman" w:cs="Times New Roman"/>
          <w:sz w:val="24"/>
          <w:szCs w:val="24"/>
        </w:rPr>
      </w:pPr>
    </w:p>
    <w:p w:rsidR="00A84343" w:rsidRDefault="00A84343"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Default="00177724" w:rsidP="00D821A2">
      <w:pPr>
        <w:spacing w:after="0" w:line="240" w:lineRule="auto"/>
        <w:contextualSpacing/>
        <w:rPr>
          <w:rFonts w:ascii="Times New Roman" w:hAnsi="Times New Roman" w:cs="Times New Roman"/>
          <w:sz w:val="24"/>
          <w:szCs w:val="24"/>
        </w:rPr>
      </w:pPr>
    </w:p>
    <w:p w:rsidR="00177724" w:rsidRPr="00A84343" w:rsidRDefault="00177724" w:rsidP="00D821A2">
      <w:pPr>
        <w:spacing w:after="0" w:line="240" w:lineRule="auto"/>
        <w:contextualSpacing/>
        <w:rPr>
          <w:rFonts w:ascii="Times New Roman" w:hAnsi="Times New Roman" w:cs="Times New Roman"/>
          <w:sz w:val="24"/>
          <w:szCs w:val="24"/>
        </w:rPr>
      </w:pPr>
    </w:p>
    <w:p w:rsidR="00D821A2" w:rsidRPr="00D821A2" w:rsidRDefault="00D821A2" w:rsidP="00D821A2">
      <w:pPr>
        <w:spacing w:after="0" w:line="240" w:lineRule="auto"/>
        <w:contextualSpacing/>
        <w:jc w:val="center"/>
        <w:rPr>
          <w:rFonts w:ascii="Times New Roman" w:hAnsi="Times New Roman" w:cs="Times New Roman"/>
          <w:b/>
          <w:color w:val="000000"/>
          <w:sz w:val="24"/>
          <w:szCs w:val="24"/>
        </w:rPr>
      </w:pPr>
      <w:r w:rsidRPr="00D821A2">
        <w:rPr>
          <w:rFonts w:ascii="Times New Roman" w:hAnsi="Times New Roman" w:cs="Times New Roman"/>
          <w:b/>
          <w:color w:val="000000"/>
          <w:sz w:val="24"/>
          <w:szCs w:val="24"/>
        </w:rPr>
        <w:t>Практическое занятие № 4</w:t>
      </w:r>
    </w:p>
    <w:p w:rsidR="00D821A2" w:rsidRPr="00937572" w:rsidRDefault="00D821A2" w:rsidP="00D821A2">
      <w:pPr>
        <w:spacing w:after="0" w:line="240" w:lineRule="auto"/>
        <w:contextualSpacing/>
        <w:jc w:val="center"/>
        <w:rPr>
          <w:rFonts w:ascii="Times New Roman" w:hAnsi="Times New Roman" w:cs="Times New Roman"/>
          <w:b/>
          <w:color w:val="000000"/>
          <w:sz w:val="24"/>
          <w:szCs w:val="24"/>
        </w:rPr>
      </w:pPr>
      <w:r w:rsidRPr="00F96A78">
        <w:rPr>
          <w:rFonts w:ascii="Times New Roman" w:hAnsi="Times New Roman" w:cs="Times New Roman"/>
          <w:b/>
          <w:color w:val="000000"/>
          <w:sz w:val="24"/>
          <w:szCs w:val="24"/>
        </w:rPr>
        <w:t>«</w:t>
      </w:r>
      <w:r w:rsidRPr="009230CB">
        <w:rPr>
          <w:rFonts w:ascii="Times New Roman" w:hAnsi="Times New Roman" w:cs="Times New Roman"/>
          <w:b/>
          <w:color w:val="000000"/>
          <w:sz w:val="24"/>
          <w:szCs w:val="24"/>
        </w:rPr>
        <w:t>Спутники планет. Малые тела Солнечной системы».</w:t>
      </w:r>
    </w:p>
    <w:p w:rsidR="00937572" w:rsidRDefault="00937572" w:rsidP="00937572">
      <w:pPr>
        <w:spacing w:after="0"/>
        <w:rPr>
          <w:rFonts w:ascii="Times New Roman" w:hAnsi="Times New Roman" w:cs="Times New Roman"/>
          <w:color w:val="000000" w:themeColor="text1"/>
          <w:sz w:val="24"/>
          <w:szCs w:val="24"/>
        </w:rPr>
      </w:pPr>
      <w:r w:rsidRPr="0022297F">
        <w:rPr>
          <w:rStyle w:val="af0"/>
          <w:rFonts w:ascii="Times New Roman" w:hAnsi="Times New Roman" w:cs="Times New Roman"/>
          <w:color w:val="000000" w:themeColor="text1"/>
          <w:sz w:val="24"/>
          <w:szCs w:val="24"/>
        </w:rPr>
        <w:t>Цель урока:</w:t>
      </w:r>
      <w:r w:rsidRPr="0022297F">
        <w:rPr>
          <w:rFonts w:ascii="Times New Roman" w:hAnsi="Times New Roman" w:cs="Times New Roman"/>
          <w:color w:val="000000" w:themeColor="text1"/>
          <w:sz w:val="24"/>
          <w:szCs w:val="24"/>
          <w:shd w:val="clear" w:color="auto" w:fill="FFF8DC"/>
        </w:rPr>
        <w:t> </w:t>
      </w:r>
      <w:r w:rsidR="005437F8" w:rsidRPr="005437F8">
        <w:rPr>
          <w:rFonts w:ascii="Times New Roman" w:eastAsia="Calibri" w:hAnsi="Times New Roman" w:cs="Times New Roman"/>
        </w:rPr>
        <w:t xml:space="preserve">Исследовать характеристики </w:t>
      </w:r>
      <w:r w:rsidR="005437F8">
        <w:rPr>
          <w:rFonts w:ascii="Times New Roman" w:hAnsi="Times New Roman" w:cs="Times New Roman"/>
        </w:rPr>
        <w:t>малых тел</w:t>
      </w:r>
      <w:r w:rsidR="005437F8" w:rsidRPr="005437F8">
        <w:rPr>
          <w:rFonts w:ascii="Times New Roman" w:eastAsia="Calibri" w:hAnsi="Times New Roman" w:cs="Times New Roman"/>
        </w:rPr>
        <w:t xml:space="preserve"> Солнечной системы</w:t>
      </w:r>
      <w:r w:rsidR="005437F8">
        <w:rPr>
          <w:rFonts w:ascii="Times New Roman" w:hAnsi="Times New Roman" w:cs="Times New Roman"/>
        </w:rPr>
        <w:t xml:space="preserve">, </w:t>
      </w:r>
      <w:r w:rsidRPr="0022297F">
        <w:rPr>
          <w:rFonts w:ascii="Times New Roman" w:hAnsi="Times New Roman" w:cs="Times New Roman"/>
          <w:color w:val="000000" w:themeColor="text1"/>
          <w:sz w:val="24"/>
          <w:szCs w:val="24"/>
        </w:rPr>
        <w:t>обоб</w:t>
      </w:r>
      <w:r>
        <w:rPr>
          <w:rFonts w:ascii="Times New Roman" w:hAnsi="Times New Roman" w:cs="Times New Roman"/>
          <w:color w:val="000000" w:themeColor="text1"/>
          <w:sz w:val="24"/>
          <w:szCs w:val="24"/>
        </w:rPr>
        <w:t>щить знания учащихся.</w:t>
      </w:r>
    </w:p>
    <w:p w:rsidR="00937572" w:rsidRDefault="00937572" w:rsidP="00937572">
      <w:pPr>
        <w:spacing w:after="0"/>
        <w:rPr>
          <w:rFonts w:ascii="Times New Roman" w:hAnsi="Times New Roman" w:cs="Times New Roman"/>
          <w:b/>
          <w:sz w:val="28"/>
          <w:szCs w:val="28"/>
        </w:rPr>
      </w:pPr>
      <w:r w:rsidRPr="00AB7C33">
        <w:rPr>
          <w:rFonts w:ascii="Times New Roman" w:hAnsi="Times New Roman" w:cs="Times New Roman"/>
          <w:b/>
          <w:color w:val="000000" w:themeColor="text1"/>
          <w:sz w:val="24"/>
          <w:szCs w:val="24"/>
        </w:rPr>
        <w:t>Оснащение урока:</w:t>
      </w:r>
      <w:r>
        <w:rPr>
          <w:rFonts w:ascii="Times New Roman" w:hAnsi="Times New Roman" w:cs="Times New Roman"/>
          <w:color w:val="000000" w:themeColor="text1"/>
          <w:sz w:val="24"/>
          <w:szCs w:val="24"/>
        </w:rPr>
        <w:t xml:space="preserve"> теоретический материал, компьютер, проектор, экран.</w:t>
      </w:r>
    </w:p>
    <w:p w:rsidR="00D821A2" w:rsidRDefault="00D821A2" w:rsidP="00D821A2">
      <w:pPr>
        <w:spacing w:after="0" w:line="240" w:lineRule="auto"/>
        <w:contextualSpacing/>
        <w:jc w:val="center"/>
        <w:rPr>
          <w:rFonts w:ascii="Times New Roman" w:hAnsi="Times New Roman" w:cs="Times New Roman"/>
          <w:sz w:val="24"/>
          <w:szCs w:val="24"/>
        </w:rPr>
      </w:pPr>
    </w:p>
    <w:p w:rsidR="009230CB" w:rsidRDefault="009230CB" w:rsidP="009230CB">
      <w:pPr>
        <w:spacing w:after="0" w:line="240" w:lineRule="auto"/>
        <w:contextualSpacing/>
        <w:rPr>
          <w:rFonts w:ascii="Times New Roman" w:eastAsia="Times New Roman" w:hAnsi="Times New Roman" w:cs="Times New Roman"/>
          <w:bCs/>
          <w:color w:val="000000"/>
          <w:sz w:val="24"/>
          <w:szCs w:val="24"/>
          <w:lang w:eastAsia="ru-RU"/>
        </w:rPr>
      </w:pPr>
      <w:r w:rsidRPr="00A84343">
        <w:rPr>
          <w:rFonts w:ascii="Times New Roman" w:eastAsia="Times New Roman" w:hAnsi="Times New Roman" w:cs="Times New Roman"/>
          <w:b/>
          <w:bCs/>
          <w:color w:val="000000"/>
          <w:sz w:val="24"/>
          <w:szCs w:val="24"/>
          <w:lang w:eastAsia="ru-RU"/>
        </w:rPr>
        <w:t>Задание</w:t>
      </w:r>
      <w:r>
        <w:rPr>
          <w:rFonts w:ascii="Times New Roman" w:eastAsia="Times New Roman" w:hAnsi="Times New Roman" w:cs="Times New Roman"/>
          <w:b/>
          <w:bCs/>
          <w:color w:val="000000"/>
          <w:sz w:val="24"/>
          <w:szCs w:val="24"/>
          <w:lang w:eastAsia="ru-RU"/>
        </w:rPr>
        <w:t xml:space="preserve"> 1: </w:t>
      </w:r>
      <w:r>
        <w:rPr>
          <w:rFonts w:ascii="Times New Roman" w:eastAsia="Times New Roman" w:hAnsi="Times New Roman" w:cs="Times New Roman"/>
          <w:bCs/>
          <w:color w:val="000000"/>
          <w:sz w:val="24"/>
          <w:szCs w:val="24"/>
          <w:lang w:eastAsia="ru-RU"/>
        </w:rPr>
        <w:t>Дайте характеристику малых тел Солнечной системы, заполнив таблицу:</w:t>
      </w:r>
    </w:p>
    <w:tbl>
      <w:tblPr>
        <w:tblStyle w:val="a7"/>
        <w:tblW w:w="0" w:type="auto"/>
        <w:tblLook w:val="04A0" w:firstRow="1" w:lastRow="0" w:firstColumn="1" w:lastColumn="0" w:noHBand="0" w:noVBand="1"/>
      </w:tblPr>
      <w:tblGrid>
        <w:gridCol w:w="2630"/>
        <w:gridCol w:w="2601"/>
        <w:gridCol w:w="2608"/>
        <w:gridCol w:w="2582"/>
      </w:tblGrid>
      <w:tr w:rsidR="00F96A78" w:rsidTr="002E06A9">
        <w:tc>
          <w:tcPr>
            <w:tcW w:w="2676" w:type="dxa"/>
            <w:vMerge w:val="restart"/>
          </w:tcPr>
          <w:p w:rsidR="00F96A78" w:rsidRDefault="00F96A78" w:rsidP="00F96A78">
            <w:pPr>
              <w:contextualSpacing/>
              <w:jc w:val="center"/>
              <w:rPr>
                <w:rFonts w:ascii="Times New Roman" w:hAnsi="Times New Roman" w:cs="Times New Roman"/>
                <w:sz w:val="24"/>
                <w:szCs w:val="24"/>
              </w:rPr>
            </w:pPr>
          </w:p>
        </w:tc>
        <w:tc>
          <w:tcPr>
            <w:tcW w:w="8028" w:type="dxa"/>
            <w:gridSpan w:val="3"/>
          </w:tcPr>
          <w:p w:rsidR="00F96A78" w:rsidRDefault="00F96A78" w:rsidP="00F96A78">
            <w:pPr>
              <w:contextualSpacing/>
              <w:jc w:val="center"/>
              <w:rPr>
                <w:rFonts w:ascii="Times New Roman" w:hAnsi="Times New Roman" w:cs="Times New Roman"/>
                <w:sz w:val="24"/>
                <w:szCs w:val="24"/>
              </w:rPr>
            </w:pPr>
            <w:r>
              <w:rPr>
                <w:rFonts w:ascii="Times New Roman" w:hAnsi="Times New Roman" w:cs="Times New Roman"/>
                <w:sz w:val="24"/>
                <w:szCs w:val="24"/>
              </w:rPr>
              <w:t>Малые тела Солнечной системы</w:t>
            </w:r>
          </w:p>
        </w:tc>
      </w:tr>
      <w:tr w:rsidR="00F96A78" w:rsidTr="009230CB">
        <w:tc>
          <w:tcPr>
            <w:tcW w:w="2676" w:type="dxa"/>
            <w:vMerge/>
          </w:tcPr>
          <w:p w:rsidR="00F96A78" w:rsidRDefault="00F96A78" w:rsidP="00F96A78">
            <w:pPr>
              <w:contextualSpacing/>
              <w:jc w:val="center"/>
              <w:rPr>
                <w:rFonts w:ascii="Times New Roman" w:hAnsi="Times New Roman" w:cs="Times New Roman"/>
                <w:sz w:val="24"/>
                <w:szCs w:val="24"/>
              </w:rPr>
            </w:pPr>
          </w:p>
        </w:tc>
        <w:tc>
          <w:tcPr>
            <w:tcW w:w="2676" w:type="dxa"/>
          </w:tcPr>
          <w:p w:rsidR="00F96A78" w:rsidRDefault="00F96A78" w:rsidP="00F96A78">
            <w:pPr>
              <w:contextualSpacing/>
              <w:jc w:val="center"/>
              <w:rPr>
                <w:rFonts w:ascii="Times New Roman" w:hAnsi="Times New Roman" w:cs="Times New Roman"/>
                <w:sz w:val="24"/>
                <w:szCs w:val="24"/>
              </w:rPr>
            </w:pPr>
            <w:r>
              <w:rPr>
                <w:rFonts w:ascii="Times New Roman" w:hAnsi="Times New Roman" w:cs="Times New Roman"/>
                <w:sz w:val="24"/>
                <w:szCs w:val="24"/>
              </w:rPr>
              <w:t>Астероиды</w:t>
            </w:r>
          </w:p>
        </w:tc>
        <w:tc>
          <w:tcPr>
            <w:tcW w:w="2676" w:type="dxa"/>
          </w:tcPr>
          <w:p w:rsidR="00F96A78" w:rsidRDefault="00F96A78" w:rsidP="00F96A78">
            <w:pPr>
              <w:contextualSpacing/>
              <w:jc w:val="center"/>
              <w:rPr>
                <w:rFonts w:ascii="Times New Roman" w:hAnsi="Times New Roman" w:cs="Times New Roman"/>
                <w:sz w:val="24"/>
                <w:szCs w:val="24"/>
              </w:rPr>
            </w:pPr>
            <w:r>
              <w:rPr>
                <w:rFonts w:ascii="Times New Roman" w:hAnsi="Times New Roman" w:cs="Times New Roman"/>
                <w:sz w:val="24"/>
                <w:szCs w:val="24"/>
              </w:rPr>
              <w:t>Карликовые планеты</w:t>
            </w:r>
          </w:p>
        </w:tc>
        <w:tc>
          <w:tcPr>
            <w:tcW w:w="2676" w:type="dxa"/>
          </w:tcPr>
          <w:p w:rsidR="00F96A78" w:rsidRDefault="00F96A78" w:rsidP="00F96A78">
            <w:pPr>
              <w:contextualSpacing/>
              <w:jc w:val="center"/>
              <w:rPr>
                <w:rFonts w:ascii="Times New Roman" w:hAnsi="Times New Roman" w:cs="Times New Roman"/>
                <w:sz w:val="24"/>
                <w:szCs w:val="24"/>
              </w:rPr>
            </w:pPr>
            <w:r>
              <w:rPr>
                <w:rFonts w:ascii="Times New Roman" w:hAnsi="Times New Roman" w:cs="Times New Roman"/>
                <w:sz w:val="24"/>
                <w:szCs w:val="24"/>
              </w:rPr>
              <w:t>Кометы</w:t>
            </w: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Определение</w:t>
            </w:r>
          </w:p>
        </w:tc>
        <w:tc>
          <w:tcPr>
            <w:tcW w:w="2676" w:type="dxa"/>
          </w:tcPr>
          <w:p w:rsidR="009230CB" w:rsidRDefault="009230CB" w:rsidP="009230CB">
            <w:pPr>
              <w:contextualSpacing/>
              <w:rPr>
                <w:rFonts w:ascii="Times New Roman" w:hAnsi="Times New Roman" w:cs="Times New Roman"/>
                <w:sz w:val="24"/>
                <w:szCs w:val="24"/>
              </w:rPr>
            </w:pPr>
          </w:p>
          <w:p w:rsidR="00F96A78" w:rsidRDefault="00F96A78"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Примеры названий объектов группы</w:t>
            </w: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Характеристика орбит</w:t>
            </w:r>
          </w:p>
        </w:tc>
        <w:tc>
          <w:tcPr>
            <w:tcW w:w="2676" w:type="dxa"/>
          </w:tcPr>
          <w:p w:rsidR="009230CB" w:rsidRDefault="009230CB" w:rsidP="009230CB">
            <w:pPr>
              <w:contextualSpacing/>
              <w:rPr>
                <w:rFonts w:ascii="Times New Roman" w:hAnsi="Times New Roman" w:cs="Times New Roman"/>
                <w:sz w:val="24"/>
                <w:szCs w:val="24"/>
              </w:rPr>
            </w:pPr>
          </w:p>
          <w:p w:rsidR="00F96A78" w:rsidRDefault="00F96A78"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Геологические характеристики</w:t>
            </w: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r w:rsidR="009230CB" w:rsidTr="009230CB">
        <w:tc>
          <w:tcPr>
            <w:tcW w:w="2676" w:type="dxa"/>
          </w:tcPr>
          <w:p w:rsidR="009230CB" w:rsidRDefault="009230CB" w:rsidP="009230CB">
            <w:pPr>
              <w:contextualSpacing/>
              <w:rPr>
                <w:rFonts w:ascii="Times New Roman" w:hAnsi="Times New Roman" w:cs="Times New Roman"/>
                <w:sz w:val="24"/>
                <w:szCs w:val="24"/>
              </w:rPr>
            </w:pPr>
            <w:r>
              <w:rPr>
                <w:rFonts w:ascii="Times New Roman" w:hAnsi="Times New Roman" w:cs="Times New Roman"/>
                <w:sz w:val="24"/>
                <w:szCs w:val="24"/>
              </w:rPr>
              <w:t xml:space="preserve">Особенности </w:t>
            </w:r>
          </w:p>
        </w:tc>
        <w:tc>
          <w:tcPr>
            <w:tcW w:w="2676" w:type="dxa"/>
          </w:tcPr>
          <w:p w:rsidR="009230CB" w:rsidRDefault="009230CB" w:rsidP="009230CB">
            <w:pPr>
              <w:contextualSpacing/>
              <w:rPr>
                <w:rFonts w:ascii="Times New Roman" w:hAnsi="Times New Roman" w:cs="Times New Roman"/>
                <w:sz w:val="24"/>
                <w:szCs w:val="24"/>
              </w:rPr>
            </w:pPr>
          </w:p>
          <w:p w:rsidR="00F96A78" w:rsidRDefault="00F96A78"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c>
          <w:tcPr>
            <w:tcW w:w="2676" w:type="dxa"/>
          </w:tcPr>
          <w:p w:rsidR="009230CB" w:rsidRDefault="009230CB" w:rsidP="009230CB">
            <w:pPr>
              <w:contextualSpacing/>
              <w:rPr>
                <w:rFonts w:ascii="Times New Roman" w:hAnsi="Times New Roman" w:cs="Times New Roman"/>
                <w:sz w:val="24"/>
                <w:szCs w:val="24"/>
              </w:rPr>
            </w:pPr>
          </w:p>
        </w:tc>
      </w:tr>
    </w:tbl>
    <w:p w:rsidR="009230CB" w:rsidRDefault="009230CB" w:rsidP="009230CB">
      <w:pPr>
        <w:spacing w:after="0" w:line="240" w:lineRule="auto"/>
        <w:contextualSpacing/>
        <w:rPr>
          <w:rFonts w:ascii="Times New Roman" w:hAnsi="Times New Roman" w:cs="Times New Roman"/>
          <w:sz w:val="24"/>
          <w:szCs w:val="24"/>
        </w:rPr>
      </w:pPr>
    </w:p>
    <w:p w:rsidR="009230CB" w:rsidRDefault="009230CB" w:rsidP="009230C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Контрольные вопросы:</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Чем отличаются карликовые планеты от других тел Солнечной системы?</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Какие тела относятся к малым телам Солнечной системы?</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Где сосредоточена большая часть астероидов?</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В чем за</w:t>
      </w:r>
      <w:r w:rsidR="00F96A78">
        <w:rPr>
          <w:rFonts w:ascii="Times New Roman" w:hAnsi="Times New Roman" w:cs="Times New Roman"/>
          <w:sz w:val="24"/>
          <w:szCs w:val="24"/>
        </w:rPr>
        <w:t>ключается астероидная опасность?</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Почему у кометы бывает хвост?</w:t>
      </w:r>
    </w:p>
    <w:p w:rsidR="009230CB" w:rsidRDefault="009230CB"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чем отличие состава кометного вещества от вещества </w:t>
      </w:r>
      <w:r w:rsidR="00F96A78">
        <w:rPr>
          <w:rFonts w:ascii="Times New Roman" w:hAnsi="Times New Roman" w:cs="Times New Roman"/>
          <w:sz w:val="24"/>
          <w:szCs w:val="24"/>
        </w:rPr>
        <w:t>большинства астероидов?</w:t>
      </w:r>
    </w:p>
    <w:p w:rsidR="00F96A78" w:rsidRDefault="00F96A78"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Чем отличается метеор от метеорита?</w:t>
      </w:r>
    </w:p>
    <w:p w:rsidR="00F96A78" w:rsidRDefault="00F96A78"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Какие виды метеоритов вы знаете?</w:t>
      </w:r>
    </w:p>
    <w:p w:rsidR="00F96A78" w:rsidRDefault="00F96A78" w:rsidP="009230CB">
      <w:pPr>
        <w:pStyle w:val="a3"/>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Какое из малых тел при столкновении представляет наибольшую опасность для жизни на Земле? Как можно избежать такой катастрофы?</w:t>
      </w:r>
    </w:p>
    <w:p w:rsidR="00F96A78" w:rsidRPr="009230CB" w:rsidRDefault="00F96A78" w:rsidP="00F96A78">
      <w:pPr>
        <w:pStyle w:val="a3"/>
        <w:spacing w:after="0" w:line="240" w:lineRule="auto"/>
        <w:rPr>
          <w:rFonts w:ascii="Times New Roman" w:hAnsi="Times New Roman" w:cs="Times New Roman"/>
          <w:sz w:val="24"/>
          <w:szCs w:val="24"/>
        </w:rPr>
      </w:pPr>
    </w:p>
    <w:p w:rsidR="00A84343" w:rsidRPr="00A84343" w:rsidRDefault="00A84343" w:rsidP="00A84343">
      <w:pPr>
        <w:spacing w:after="0" w:line="240" w:lineRule="auto"/>
        <w:rPr>
          <w:rFonts w:ascii="Times New Roman" w:eastAsia="Times New Roman" w:hAnsi="Times New Roman" w:cs="Times New Roman"/>
          <w:b/>
          <w:bCs/>
          <w:color w:val="000000"/>
          <w:sz w:val="24"/>
          <w:szCs w:val="24"/>
          <w:lang w:eastAsia="ru-RU"/>
        </w:rPr>
      </w:pPr>
      <w:r w:rsidRPr="00A84343">
        <w:rPr>
          <w:rFonts w:ascii="Times New Roman" w:eastAsia="Times New Roman" w:hAnsi="Times New Roman" w:cs="Times New Roman"/>
          <w:b/>
          <w:bCs/>
          <w:color w:val="000000"/>
          <w:sz w:val="24"/>
          <w:szCs w:val="24"/>
          <w:lang w:eastAsia="ru-RU"/>
        </w:rPr>
        <w:t>Задание</w:t>
      </w:r>
      <w:r w:rsidR="009230CB">
        <w:rPr>
          <w:rFonts w:ascii="Times New Roman" w:eastAsia="Times New Roman" w:hAnsi="Times New Roman" w:cs="Times New Roman"/>
          <w:b/>
          <w:bCs/>
          <w:color w:val="000000"/>
          <w:sz w:val="24"/>
          <w:szCs w:val="24"/>
          <w:lang w:eastAsia="ru-RU"/>
        </w:rPr>
        <w:t xml:space="preserve"> 2</w:t>
      </w:r>
      <w:r w:rsidRPr="00A84343">
        <w:rPr>
          <w:rFonts w:ascii="Times New Roman" w:eastAsia="Times New Roman" w:hAnsi="Times New Roman" w:cs="Times New Roman"/>
          <w:b/>
          <w:bCs/>
          <w:color w:val="000000"/>
          <w:sz w:val="24"/>
          <w:szCs w:val="24"/>
          <w:lang w:eastAsia="ru-RU"/>
        </w:rPr>
        <w:t xml:space="preserve">: </w:t>
      </w:r>
      <w:r w:rsidRPr="00A84343">
        <w:rPr>
          <w:rFonts w:ascii="Times New Roman" w:eastAsia="Times New Roman" w:hAnsi="Times New Roman" w:cs="Times New Roman"/>
          <w:color w:val="000000"/>
          <w:sz w:val="24"/>
          <w:szCs w:val="24"/>
          <w:lang w:eastAsia="ru-RU"/>
        </w:rPr>
        <w:t>Рассмотрите таблицу, содержащую характеристики некоторых астероидов Солнечной системы.</w:t>
      </w:r>
    </w:p>
    <w:tbl>
      <w:tblPr>
        <w:tblW w:w="0" w:type="auto"/>
        <w:tblInd w:w="5" w:type="dxa"/>
        <w:tblCellMar>
          <w:left w:w="0" w:type="dxa"/>
          <w:right w:w="0" w:type="dxa"/>
        </w:tblCellMar>
        <w:tblLook w:val="04A0" w:firstRow="1" w:lastRow="0" w:firstColumn="1" w:lastColumn="0" w:noHBand="0" w:noVBand="1"/>
      </w:tblPr>
      <w:tblGrid>
        <w:gridCol w:w="1531"/>
        <w:gridCol w:w="1605"/>
        <w:gridCol w:w="1302"/>
        <w:gridCol w:w="1879"/>
        <w:gridCol w:w="2195"/>
        <w:gridCol w:w="1708"/>
      </w:tblGrid>
      <w:tr w:rsidR="00A84343" w:rsidRPr="00A84343" w:rsidTr="00A84343">
        <w:trPr>
          <w:trHeight w:val="1258"/>
        </w:trPr>
        <w:tc>
          <w:tcPr>
            <w:tcW w:w="1538" w:type="dxa"/>
            <w:tcBorders>
              <w:top w:val="single" w:sz="8" w:space="0" w:color="auto"/>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Название астероида</w:t>
            </w:r>
          </w:p>
        </w:tc>
        <w:tc>
          <w:tcPr>
            <w:tcW w:w="1611"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Примерный</w:t>
            </w:r>
          </w:p>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радиус астероида, км</w:t>
            </w:r>
          </w:p>
        </w:tc>
        <w:tc>
          <w:tcPr>
            <w:tcW w:w="1309"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Большая полуось орбиты, а.е.*</w:t>
            </w:r>
          </w:p>
        </w:tc>
        <w:tc>
          <w:tcPr>
            <w:tcW w:w="1891"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Период обращения вокруг Солнца, земных лет</w:t>
            </w:r>
          </w:p>
        </w:tc>
        <w:tc>
          <w:tcPr>
            <w:tcW w:w="2204"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Эксцентриситет орбиты е**</w:t>
            </w:r>
          </w:p>
        </w:tc>
        <w:tc>
          <w:tcPr>
            <w:tcW w:w="1721" w:type="dxa"/>
            <w:tcBorders>
              <w:top w:val="single" w:sz="8" w:space="0" w:color="auto"/>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Масса, кг</w:t>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Веста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265</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2,37</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3,63</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0,091</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61975" cy="238125"/>
                  <wp:effectExtent l="19050" t="0" r="9525" b="0"/>
                  <wp:docPr id="1" name="Рисунок 1" descr="http://self-edu.ru/htm/2019/ege2019_phis_30/files/20_2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f-edu.ru/htm/2019/ege2019_phis_30/files/20_24.files/image001.gif"/>
                          <pic:cNvPicPr>
                            <a:picLocks noChangeAspect="1" noChangeArrowheads="1"/>
                          </pic:cNvPicPr>
                        </pic:nvPicPr>
                        <pic:blipFill>
                          <a:blip r:embed="rId20"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Эвномия</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136</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2,65</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4,30</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0,185</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42925" cy="238125"/>
                  <wp:effectExtent l="19050" t="0" r="9525" b="0"/>
                  <wp:docPr id="2" name="Рисунок 2" descr="http://self-edu.ru/htm/2019/ege2019_phis_30/files/20_2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f-edu.ru/htm/2019/ege2019_phis_30/files/20_24.files/image002.gif"/>
                          <pic:cNvPicPr>
                            <a:picLocks noChangeAspect="1" noChangeArrowheads="1"/>
                          </pic:cNvPicPr>
                        </pic:nvPicPr>
                        <pic:blipFill>
                          <a:blip r:embed="rId21"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Церера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466</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2,78</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4,60</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0,077</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71500" cy="238125"/>
                  <wp:effectExtent l="19050" t="0" r="0" b="0"/>
                  <wp:docPr id="3" name="Рисунок 3" descr="http://self-edu.ru/htm/2019/ege2019_phis_30/files/20_2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f-edu.ru/htm/2019/ege2019_phis_30/files/20_24.files/image003.gif"/>
                          <pic:cNvPicPr>
                            <a:picLocks noChangeAspect="1" noChangeArrowheads="1"/>
                          </pic:cNvPicPr>
                        </pic:nvPicPr>
                        <pic:blipFill>
                          <a:blip r:embed="rId22"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Паллада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261</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2,78</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4,61</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0,235</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71500" cy="238125"/>
                  <wp:effectExtent l="19050" t="0" r="0" b="0"/>
                  <wp:docPr id="4" name="Рисунок 4" descr="http://self-edu.ru/htm/2019/ege2019_phis_30/files/20_2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f-edu.ru/htm/2019/ege2019_phis_30/files/20_24.files/image004.gif"/>
                          <pic:cNvPicPr>
                            <a:picLocks noChangeAspect="1" noChangeArrowheads="1"/>
                          </pic:cNvPicPr>
                        </pic:nvPicPr>
                        <pic:blipFill>
                          <a:blip r:embed="rId23"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p>
        </w:tc>
      </w:tr>
      <w:tr w:rsidR="00A84343" w:rsidRPr="00A84343" w:rsidTr="00A84343">
        <w:trPr>
          <w:trHeight w:val="341"/>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Юнона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123</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2,68</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4,36</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0,256</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61975" cy="238125"/>
                  <wp:effectExtent l="19050" t="0" r="9525" b="0"/>
                  <wp:docPr id="5" name="Рисунок 5" descr="http://self-edu.ru/htm/2019/ege2019_phis_30/files/20_24.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f-edu.ru/htm/2019/ege2019_phis_30/files/20_24.files/image005.gif"/>
                          <pic:cNvPicPr>
                            <a:picLocks noChangeAspect="1" noChangeArrowheads="1"/>
                          </pic:cNvPicPr>
                        </pic:nvPicPr>
                        <pic:blipFill>
                          <a:blip r:embed="rId24"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p>
        </w:tc>
      </w:tr>
      <w:tr w:rsidR="00A84343" w:rsidRPr="00A84343" w:rsidTr="00A84343">
        <w:trPr>
          <w:trHeight w:val="345"/>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Геба</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100</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2,42</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3,76</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0,202</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33400" cy="238125"/>
                  <wp:effectExtent l="19050" t="0" r="0" b="0"/>
                  <wp:docPr id="6" name="Рисунок 6" descr="http://self-edu.ru/htm/2019/ege2019_phis_30/files/20_2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f-edu.ru/htm/2019/ege2019_phis_30/files/20_24.files/image006.gif"/>
                          <pic:cNvPicPr>
                            <a:picLocks noChangeAspect="1" noChangeArrowheads="1"/>
                          </pic:cNvPicPr>
                        </pic:nvPicPr>
                        <pic:blipFill>
                          <a:blip r:embed="rId25" cstate="print"/>
                          <a:srcRect/>
                          <a:stretch>
                            <a:fillRect/>
                          </a:stretch>
                        </pic:blipFill>
                        <pic:spPr bwMode="auto">
                          <a:xfrm>
                            <a:off x="0" y="0"/>
                            <a:ext cx="533400" cy="238125"/>
                          </a:xfrm>
                          <a:prstGeom prst="rect">
                            <a:avLst/>
                          </a:prstGeom>
                          <a:noFill/>
                          <a:ln w="9525">
                            <a:noFill/>
                            <a:miter lim="800000"/>
                            <a:headEnd/>
                            <a:tailEnd/>
                          </a:ln>
                        </pic:spPr>
                      </pic:pic>
                    </a:graphicData>
                  </a:graphic>
                </wp:inline>
              </w:drawing>
            </w:r>
          </w:p>
        </w:tc>
      </w:tr>
      <w:tr w:rsidR="00A84343" w:rsidRPr="00A84343" w:rsidTr="00A84343">
        <w:trPr>
          <w:trHeight w:val="360"/>
        </w:trPr>
        <w:tc>
          <w:tcPr>
            <w:tcW w:w="1538" w:type="dxa"/>
            <w:tcBorders>
              <w:top w:val="nil"/>
              <w:left w:val="single" w:sz="8" w:space="0" w:color="auto"/>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Аквитания</w:t>
            </w:r>
          </w:p>
        </w:tc>
        <w:tc>
          <w:tcPr>
            <w:tcW w:w="161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54</w:t>
            </w:r>
          </w:p>
        </w:tc>
        <w:tc>
          <w:tcPr>
            <w:tcW w:w="1309"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2,79</w:t>
            </w:r>
          </w:p>
        </w:tc>
        <w:tc>
          <w:tcPr>
            <w:tcW w:w="189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4,53</w:t>
            </w:r>
          </w:p>
        </w:tc>
        <w:tc>
          <w:tcPr>
            <w:tcW w:w="2204"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sz w:val="24"/>
                <w:szCs w:val="24"/>
                <w:lang w:eastAsia="ru-RU"/>
              </w:rPr>
              <w:t>0,238</w:t>
            </w:r>
          </w:p>
        </w:tc>
        <w:tc>
          <w:tcPr>
            <w:tcW w:w="1721" w:type="dxa"/>
            <w:tcBorders>
              <w:top w:val="nil"/>
              <w:left w:val="nil"/>
              <w:bottom w:val="single" w:sz="8" w:space="0" w:color="auto"/>
              <w:right w:val="single" w:sz="8" w:space="0" w:color="auto"/>
            </w:tcBorders>
            <w:shd w:val="clear" w:color="auto" w:fill="FFFFFF"/>
            <w:hideMark/>
          </w:tcPr>
          <w:p w:rsidR="00A84343" w:rsidRPr="00A84343" w:rsidRDefault="00A84343" w:rsidP="0035351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4343">
              <w:rPr>
                <w:rFonts w:ascii="Times New Roman" w:eastAsia="Times New Roman" w:hAnsi="Times New Roman" w:cs="Times New Roman"/>
                <w:noProof/>
                <w:sz w:val="24"/>
                <w:szCs w:val="24"/>
                <w:lang w:eastAsia="ru-RU"/>
              </w:rPr>
              <w:drawing>
                <wp:inline distT="0" distB="0" distL="0" distR="0">
                  <wp:extent cx="504825" cy="238125"/>
                  <wp:effectExtent l="19050" t="0" r="9525" b="0"/>
                  <wp:docPr id="7" name="Рисунок 7" descr="http://self-edu.ru/htm/2019/ege2019_phis_30/files/20_24.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f-edu.ru/htm/2019/ege2019_phis_30/files/20_24.files/image007.gif"/>
                          <pic:cNvPicPr>
                            <a:picLocks noChangeAspect="1" noChangeArrowheads="1"/>
                          </pic:cNvPicPr>
                        </pic:nvPicPr>
                        <pic:blipFill>
                          <a:blip r:embed="rId26" cstate="print"/>
                          <a:srcRect/>
                          <a:stretch>
                            <a:fillRect/>
                          </a:stretch>
                        </pic:blipFill>
                        <pic:spPr bwMode="auto">
                          <a:xfrm>
                            <a:off x="0" y="0"/>
                            <a:ext cx="504825" cy="238125"/>
                          </a:xfrm>
                          <a:prstGeom prst="rect">
                            <a:avLst/>
                          </a:prstGeom>
                          <a:noFill/>
                          <a:ln w="9525">
                            <a:noFill/>
                            <a:miter lim="800000"/>
                            <a:headEnd/>
                            <a:tailEnd/>
                          </a:ln>
                        </pic:spPr>
                      </pic:pic>
                    </a:graphicData>
                  </a:graphic>
                </wp:inline>
              </w:drawing>
            </w:r>
          </w:p>
        </w:tc>
      </w:tr>
    </w:tbl>
    <w:p w:rsidR="00A84343" w:rsidRPr="00A84343" w:rsidRDefault="00A84343" w:rsidP="00A84343">
      <w:pPr>
        <w:spacing w:after="0" w:line="240" w:lineRule="auto"/>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 1 а.е. составляет 150 млн км.</w:t>
      </w:r>
    </w:p>
    <w:p w:rsidR="00A84343" w:rsidRDefault="00A84343" w:rsidP="00A84343">
      <w:pPr>
        <w:spacing w:after="0" w:line="240" w:lineRule="auto"/>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lastRenderedPageBreak/>
        <w:t>** Эксцентриситет орбиты определяется по формуле: </w:t>
      </w:r>
      <w:r w:rsidRPr="00A84343">
        <w:rPr>
          <w:rFonts w:ascii="Times New Roman" w:eastAsia="Times New Roman" w:hAnsi="Times New Roman" w:cs="Times New Roman"/>
          <w:noProof/>
          <w:color w:val="000000"/>
          <w:sz w:val="24"/>
          <w:szCs w:val="24"/>
          <w:lang w:eastAsia="ru-RU"/>
        </w:rPr>
        <w:drawing>
          <wp:inline distT="0" distB="0" distL="0" distR="0">
            <wp:extent cx="733425" cy="485775"/>
            <wp:effectExtent l="19050" t="0" r="9525" b="0"/>
            <wp:docPr id="8" name="Рисунок 8" descr="http://self-edu.ru/htm/2019/ege2019_phis_30/files/20_2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f-edu.ru/htm/2019/ege2019_phis_30/files/20_24.files/image008.gif"/>
                    <pic:cNvPicPr>
                      <a:picLocks noChangeAspect="1" noChangeArrowheads="1"/>
                    </pic:cNvPicPr>
                  </pic:nvPicPr>
                  <pic:blipFill>
                    <a:blip r:embed="rId27" cstate="print"/>
                    <a:srcRect/>
                    <a:stretch>
                      <a:fillRect/>
                    </a:stretch>
                  </pic:blipFill>
                  <pic:spPr bwMode="auto">
                    <a:xfrm>
                      <a:off x="0" y="0"/>
                      <a:ext cx="733425" cy="485775"/>
                    </a:xfrm>
                    <a:prstGeom prst="rect">
                      <a:avLst/>
                    </a:prstGeom>
                    <a:noFill/>
                    <a:ln w="9525">
                      <a:noFill/>
                      <a:miter lim="800000"/>
                      <a:headEnd/>
                      <a:tailEnd/>
                    </a:ln>
                  </pic:spPr>
                </pic:pic>
              </a:graphicData>
            </a:graphic>
          </wp:inline>
        </w:drawing>
      </w:r>
      <w:r w:rsidRPr="00A84343">
        <w:rPr>
          <w:rFonts w:ascii="Times New Roman" w:eastAsia="Times New Roman" w:hAnsi="Times New Roman" w:cs="Times New Roman"/>
          <w:color w:val="000000"/>
          <w:sz w:val="24"/>
          <w:szCs w:val="24"/>
          <w:lang w:eastAsia="ru-RU"/>
        </w:rPr>
        <w:t xml:space="preserve">, где b — малая полуось, </w:t>
      </w:r>
    </w:p>
    <w:p w:rsidR="00A84343" w:rsidRPr="00A84343" w:rsidRDefault="00A84343" w:rsidP="00A84343">
      <w:pPr>
        <w:spacing w:after="0" w:line="240" w:lineRule="auto"/>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a — большая полуось орбиты, е = 0 — окружность, 0 &lt; е &lt; 1 — эллипс.</w:t>
      </w:r>
    </w:p>
    <w:p w:rsidR="00A84343" w:rsidRDefault="00A84343" w:rsidP="00A84343">
      <w:pPr>
        <w:spacing w:after="0" w:line="240" w:lineRule="auto"/>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Выберите два утверждения, которые соответствуют характеристикам астероидов.</w:t>
      </w:r>
    </w:p>
    <w:p w:rsidR="00A84343" w:rsidRPr="00A84343" w:rsidRDefault="00A84343" w:rsidP="00A84343">
      <w:pPr>
        <w:spacing w:after="0" w:line="240" w:lineRule="auto"/>
        <w:jc w:val="both"/>
        <w:rPr>
          <w:rFonts w:ascii="Times New Roman" w:eastAsia="Times New Roman" w:hAnsi="Times New Roman" w:cs="Times New Roman"/>
          <w:color w:val="000000"/>
          <w:sz w:val="24"/>
          <w:szCs w:val="24"/>
          <w:lang w:eastAsia="ru-RU"/>
        </w:rPr>
      </w:pPr>
    </w:p>
    <w:p w:rsidR="00A84343" w:rsidRPr="00A84343" w:rsidRDefault="00A84343" w:rsidP="00A84343">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1) Чем дальше от Солнца располагается орбита астероида, тем большее его масса.</w:t>
      </w:r>
    </w:p>
    <w:p w:rsidR="00A84343" w:rsidRPr="00A84343" w:rsidRDefault="00A84343" w:rsidP="00A84343">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2) Астероид Геба движется по орбите Земли и представляет астероидную опасность.</w:t>
      </w:r>
    </w:p>
    <w:p w:rsidR="00A84343" w:rsidRPr="00A84343" w:rsidRDefault="00A84343" w:rsidP="00A84343">
      <w:pPr>
        <w:spacing w:after="0"/>
        <w:jc w:val="both"/>
        <w:rPr>
          <w:rFonts w:ascii="Times New Roman" w:eastAsia="Times New Roman" w:hAnsi="Times New Roman" w:cs="Times New Roman"/>
          <w:b/>
          <w:color w:val="000000"/>
          <w:sz w:val="24"/>
          <w:szCs w:val="24"/>
          <w:lang w:eastAsia="ru-RU"/>
        </w:rPr>
      </w:pPr>
      <w:r w:rsidRPr="00A84343">
        <w:rPr>
          <w:rFonts w:ascii="Times New Roman" w:eastAsia="Times New Roman" w:hAnsi="Times New Roman" w:cs="Times New Roman"/>
          <w:b/>
          <w:color w:val="000000"/>
          <w:sz w:val="24"/>
          <w:szCs w:val="24"/>
          <w:lang w:eastAsia="ru-RU"/>
        </w:rPr>
        <w:t>3) Астероид Паллада вращается по более «вытянутой» орбите, чем астероид Веста.</w:t>
      </w:r>
    </w:p>
    <w:p w:rsidR="00A84343" w:rsidRPr="00A84343" w:rsidRDefault="00A84343" w:rsidP="00A84343">
      <w:pPr>
        <w:spacing w:after="0"/>
        <w:jc w:val="both"/>
        <w:rPr>
          <w:rFonts w:ascii="Times New Roman" w:eastAsia="Times New Roman" w:hAnsi="Times New Roman" w:cs="Times New Roman"/>
          <w:b/>
          <w:color w:val="000000"/>
          <w:sz w:val="24"/>
          <w:szCs w:val="24"/>
          <w:lang w:eastAsia="ru-RU"/>
        </w:rPr>
      </w:pPr>
      <w:r w:rsidRPr="00A84343">
        <w:rPr>
          <w:rFonts w:ascii="Times New Roman" w:eastAsia="Times New Roman" w:hAnsi="Times New Roman" w:cs="Times New Roman"/>
          <w:b/>
          <w:color w:val="000000"/>
          <w:sz w:val="24"/>
          <w:szCs w:val="24"/>
          <w:lang w:eastAsia="ru-RU"/>
        </w:rPr>
        <w:t>4) Орбита астероида Юнона находится между орбитами Марса и Юпитера.</w:t>
      </w:r>
    </w:p>
    <w:p w:rsidR="00A84343" w:rsidRPr="00A84343" w:rsidRDefault="00A84343" w:rsidP="00A84343">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5) Вторая космическая скорость для астероида Церера составляет более 11 км/с.</w:t>
      </w:r>
    </w:p>
    <w:p w:rsidR="00A84343" w:rsidRPr="00A84343" w:rsidRDefault="00A84343" w:rsidP="00177724">
      <w:pPr>
        <w:spacing w:after="0" w:line="240" w:lineRule="auto"/>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b/>
          <w:bCs/>
          <w:color w:val="000000"/>
          <w:sz w:val="24"/>
          <w:szCs w:val="24"/>
          <w:lang w:eastAsia="ru-RU"/>
        </w:rPr>
        <w:t>Решение</w:t>
      </w:r>
      <w:r w:rsidR="00177724">
        <w:rPr>
          <w:rFonts w:ascii="Times New Roman" w:eastAsia="Times New Roman" w:hAnsi="Times New Roman" w:cs="Times New Roman"/>
          <w:b/>
          <w:bCs/>
          <w:color w:val="000000"/>
          <w:sz w:val="24"/>
          <w:szCs w:val="24"/>
          <w:lang w:eastAsia="ru-RU"/>
        </w:rPr>
        <w:t>:</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1) Не обязательно, массы астероидов не зависят от дальности от Солнца.</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2) Нет, астероид Геба не движется по орбите Земли и не представляет астероидную опасность.</w:t>
      </w:r>
    </w:p>
    <w:p w:rsidR="00A84343" w:rsidRPr="00A84343" w:rsidRDefault="00A84343" w:rsidP="00177724">
      <w:pPr>
        <w:spacing w:after="0"/>
        <w:jc w:val="both"/>
        <w:rPr>
          <w:rFonts w:ascii="Times New Roman" w:eastAsia="Times New Roman" w:hAnsi="Times New Roman" w:cs="Times New Roman"/>
          <w:b/>
          <w:color w:val="000000"/>
          <w:sz w:val="24"/>
          <w:szCs w:val="24"/>
          <w:lang w:eastAsia="ru-RU"/>
        </w:rPr>
      </w:pPr>
      <w:r w:rsidRPr="00A84343">
        <w:rPr>
          <w:rFonts w:ascii="Times New Roman" w:eastAsia="Times New Roman" w:hAnsi="Times New Roman" w:cs="Times New Roman"/>
          <w:b/>
          <w:color w:val="000000"/>
          <w:sz w:val="24"/>
          <w:szCs w:val="24"/>
          <w:lang w:eastAsia="ru-RU"/>
        </w:rPr>
        <w:t>3) Более «вытянутая» орбита (более эллипсоидальная) будет у того тела, у которого выше эксцентриситет орбиты. Из таблицы видно, что эксцентриситет астероида Паллада составляет 0,235, а астероида Веста 0,091, то есть орбита у астероида Паллада более «вытянутая».</w:t>
      </w:r>
    </w:p>
    <w:p w:rsidR="00A84343" w:rsidRPr="00A84343" w:rsidRDefault="00A84343" w:rsidP="00177724">
      <w:pPr>
        <w:spacing w:after="0"/>
        <w:jc w:val="both"/>
        <w:rPr>
          <w:rFonts w:ascii="Times New Roman" w:eastAsia="Times New Roman" w:hAnsi="Times New Roman" w:cs="Times New Roman"/>
          <w:b/>
          <w:color w:val="000000"/>
          <w:sz w:val="24"/>
          <w:szCs w:val="24"/>
          <w:lang w:eastAsia="ru-RU"/>
        </w:rPr>
      </w:pPr>
      <w:r w:rsidRPr="00A84343">
        <w:rPr>
          <w:rFonts w:ascii="Times New Roman" w:eastAsia="Times New Roman" w:hAnsi="Times New Roman" w:cs="Times New Roman"/>
          <w:b/>
          <w:color w:val="000000"/>
          <w:sz w:val="24"/>
          <w:szCs w:val="24"/>
          <w:lang w:eastAsia="ru-RU"/>
        </w:rPr>
        <w:t>4) Да, орбита астероида Юнона находится между орбитами Марса и Юпитера.</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5) Первую космическую скорость можно вычислить по формуле:</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noProof/>
          <w:color w:val="000000"/>
          <w:sz w:val="24"/>
          <w:szCs w:val="24"/>
          <w:lang w:eastAsia="ru-RU"/>
        </w:rPr>
        <w:drawing>
          <wp:inline distT="0" distB="0" distL="0" distR="0">
            <wp:extent cx="695325" cy="447675"/>
            <wp:effectExtent l="19050" t="0" r="9525" b="0"/>
            <wp:docPr id="9" name="Рисунок 9" descr="http://self-edu.ru/htm/2019/ege2019_phis_30/files/20_2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f-edu.ru/htm/2019/ege2019_phis_30/files/20_24.files/image009.gif"/>
                    <pic:cNvPicPr>
                      <a:picLocks noChangeAspect="1" noChangeArrowheads="1"/>
                    </pic:cNvPicPr>
                  </pic:nvPicPr>
                  <pic:blipFill>
                    <a:blip r:embed="rId28" cstate="print"/>
                    <a:srcRect/>
                    <a:stretch>
                      <a:fillRect/>
                    </a:stretch>
                  </pic:blipFill>
                  <pic:spPr bwMode="auto">
                    <a:xfrm>
                      <a:off x="0" y="0"/>
                      <a:ext cx="695325" cy="447675"/>
                    </a:xfrm>
                    <a:prstGeom prst="rect">
                      <a:avLst/>
                    </a:prstGeom>
                    <a:noFill/>
                    <a:ln w="9525">
                      <a:noFill/>
                      <a:miter lim="800000"/>
                      <a:headEnd/>
                      <a:tailEnd/>
                    </a:ln>
                  </pic:spPr>
                </pic:pic>
              </a:graphicData>
            </a:graphic>
          </wp:inline>
        </w:drawing>
      </w:r>
      <w:r w:rsidRPr="00A84343">
        <w:rPr>
          <w:rFonts w:ascii="Times New Roman" w:eastAsia="Times New Roman" w:hAnsi="Times New Roman" w:cs="Times New Roman"/>
          <w:color w:val="000000"/>
          <w:sz w:val="24"/>
          <w:szCs w:val="24"/>
          <w:lang w:eastAsia="ru-RU"/>
        </w:rPr>
        <w:t>,</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а вторая космическая скорость v2, связана с первой, выражением:</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noProof/>
          <w:color w:val="000000"/>
          <w:sz w:val="24"/>
          <w:szCs w:val="24"/>
          <w:lang w:eastAsia="ru-RU"/>
        </w:rPr>
        <w:drawing>
          <wp:inline distT="0" distB="0" distL="0" distR="0">
            <wp:extent cx="1247775" cy="447675"/>
            <wp:effectExtent l="19050" t="0" r="9525" b="0"/>
            <wp:docPr id="10" name="Рисунок 10" descr="http://self-edu.ru/htm/2019/ege2019_phis_30/files/20_2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f-edu.ru/htm/2019/ege2019_phis_30/files/20_24.files/image010.gif"/>
                    <pic:cNvPicPr>
                      <a:picLocks noChangeAspect="1" noChangeArrowheads="1"/>
                    </pic:cNvPicPr>
                  </pic:nvPicPr>
                  <pic:blipFill>
                    <a:blip r:embed="rId29" cstate="print"/>
                    <a:srcRect/>
                    <a:stretch>
                      <a:fillRect/>
                    </a:stretch>
                  </pic:blipFill>
                  <pic:spPr bwMode="auto">
                    <a:xfrm>
                      <a:off x="0" y="0"/>
                      <a:ext cx="1247775" cy="447675"/>
                    </a:xfrm>
                    <a:prstGeom prst="rect">
                      <a:avLst/>
                    </a:prstGeom>
                    <a:noFill/>
                    <a:ln w="9525">
                      <a:noFill/>
                      <a:miter lim="800000"/>
                      <a:headEnd/>
                      <a:tailEnd/>
                    </a:ln>
                  </pic:spPr>
                </pic:pic>
              </a:graphicData>
            </a:graphic>
          </wp:inline>
        </w:drawing>
      </w:r>
      <w:r w:rsidRPr="00A84343">
        <w:rPr>
          <w:rFonts w:ascii="Times New Roman" w:eastAsia="Times New Roman" w:hAnsi="Times New Roman" w:cs="Times New Roman"/>
          <w:color w:val="000000"/>
          <w:sz w:val="24"/>
          <w:szCs w:val="24"/>
          <w:lang w:eastAsia="ru-RU"/>
        </w:rPr>
        <w:t>,</w:t>
      </w:r>
    </w:p>
    <w:p w:rsidR="00A84343" w:rsidRPr="00A84343" w:rsidRDefault="00A84343" w:rsidP="00177724">
      <w:pPr>
        <w:spacing w:after="0"/>
        <w:jc w:val="both"/>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где M – масса астероида; R – радиус астероида. Для астероида Церера, имеем:</w:t>
      </w:r>
    </w:p>
    <w:p w:rsidR="00A84343" w:rsidRPr="00A84343" w:rsidRDefault="00A84343" w:rsidP="00177724">
      <w:pPr>
        <w:spacing w:after="0"/>
        <w:jc w:val="center"/>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noProof/>
          <w:color w:val="000000"/>
          <w:sz w:val="24"/>
          <w:szCs w:val="24"/>
          <w:lang w:eastAsia="ru-RU"/>
        </w:rPr>
        <w:drawing>
          <wp:inline distT="0" distB="0" distL="0" distR="0">
            <wp:extent cx="2200275" cy="485775"/>
            <wp:effectExtent l="19050" t="0" r="0" b="0"/>
            <wp:docPr id="11" name="Рисунок 11" descr="http://self-edu.ru/htm/2019/ege2019_phis_30/files/20_24.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f-edu.ru/htm/2019/ege2019_phis_30/files/20_24.files/image011.gif"/>
                    <pic:cNvPicPr>
                      <a:picLocks noChangeAspect="1" noChangeArrowheads="1"/>
                    </pic:cNvPicPr>
                  </pic:nvPicPr>
                  <pic:blipFill>
                    <a:blip r:embed="rId30" cstate="print"/>
                    <a:srcRect/>
                    <a:stretch>
                      <a:fillRect/>
                    </a:stretch>
                  </pic:blipFill>
                  <pic:spPr bwMode="auto">
                    <a:xfrm>
                      <a:off x="0" y="0"/>
                      <a:ext cx="2200275" cy="485775"/>
                    </a:xfrm>
                    <a:prstGeom prst="rect">
                      <a:avLst/>
                    </a:prstGeom>
                    <a:noFill/>
                    <a:ln w="9525">
                      <a:noFill/>
                      <a:miter lim="800000"/>
                      <a:headEnd/>
                      <a:tailEnd/>
                    </a:ln>
                  </pic:spPr>
                </pic:pic>
              </a:graphicData>
            </a:graphic>
          </wp:inline>
        </w:drawing>
      </w:r>
      <w:r w:rsidRPr="00A84343">
        <w:rPr>
          <w:rFonts w:ascii="Times New Roman" w:eastAsia="Times New Roman" w:hAnsi="Times New Roman" w:cs="Times New Roman"/>
          <w:color w:val="000000"/>
          <w:sz w:val="24"/>
          <w:szCs w:val="24"/>
          <w:lang w:eastAsia="ru-RU"/>
        </w:rPr>
        <w:t> м/с,</w:t>
      </w:r>
    </w:p>
    <w:p w:rsidR="00A84343" w:rsidRPr="00A84343" w:rsidRDefault="00A84343" w:rsidP="00177724">
      <w:pPr>
        <w:spacing w:after="0"/>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color w:val="000000"/>
          <w:sz w:val="24"/>
          <w:szCs w:val="24"/>
          <w:lang w:eastAsia="ru-RU"/>
        </w:rPr>
        <w:t>что составляет 0,5 км/с.</w:t>
      </w:r>
    </w:p>
    <w:p w:rsidR="00A84343" w:rsidRPr="00A84343" w:rsidRDefault="00A84343" w:rsidP="00177724">
      <w:pPr>
        <w:spacing w:after="0"/>
        <w:rPr>
          <w:rFonts w:ascii="Times New Roman" w:eastAsia="Times New Roman" w:hAnsi="Times New Roman" w:cs="Times New Roman"/>
          <w:color w:val="000000"/>
          <w:sz w:val="24"/>
          <w:szCs w:val="24"/>
          <w:lang w:eastAsia="ru-RU"/>
        </w:rPr>
      </w:pPr>
      <w:r w:rsidRPr="00A84343">
        <w:rPr>
          <w:rFonts w:ascii="Times New Roman" w:eastAsia="Times New Roman" w:hAnsi="Times New Roman" w:cs="Times New Roman"/>
          <w:b/>
          <w:bCs/>
          <w:color w:val="000000"/>
          <w:sz w:val="24"/>
          <w:szCs w:val="24"/>
          <w:lang w:eastAsia="ru-RU"/>
        </w:rPr>
        <w:t>Ответ:</w:t>
      </w:r>
      <w:r w:rsidRPr="00A84343">
        <w:rPr>
          <w:rFonts w:ascii="Times New Roman" w:eastAsia="Times New Roman" w:hAnsi="Times New Roman" w:cs="Times New Roman"/>
          <w:b/>
          <w:color w:val="000000"/>
          <w:sz w:val="24"/>
          <w:szCs w:val="24"/>
          <w:lang w:eastAsia="ru-RU"/>
        </w:rPr>
        <w:t> 3, 4.</w:t>
      </w:r>
    </w:p>
    <w:p w:rsidR="00A84343" w:rsidRPr="00A84343" w:rsidRDefault="00A84343" w:rsidP="00A84343">
      <w:pPr>
        <w:rPr>
          <w:rFonts w:ascii="Times New Roman" w:hAnsi="Times New Roman" w:cs="Times New Roman"/>
          <w:sz w:val="24"/>
          <w:szCs w:val="24"/>
        </w:rPr>
      </w:pPr>
    </w:p>
    <w:p w:rsidR="006377E3" w:rsidRDefault="006377E3" w:rsidP="000A286C">
      <w:pPr>
        <w:spacing w:after="0" w:line="240" w:lineRule="auto"/>
        <w:contextualSpacing/>
        <w:rPr>
          <w:rFonts w:ascii="Times New Roman" w:hAnsi="Times New Roman" w:cs="Times New Roman"/>
          <w:sz w:val="24"/>
          <w:szCs w:val="24"/>
        </w:rPr>
      </w:pPr>
    </w:p>
    <w:p w:rsidR="006377E3" w:rsidRDefault="00D821A2" w:rsidP="00D821A2">
      <w:pPr>
        <w:spacing w:after="0" w:line="240" w:lineRule="auto"/>
        <w:contextualSpacing/>
        <w:jc w:val="center"/>
        <w:rPr>
          <w:rFonts w:ascii="Times New Roman" w:hAnsi="Times New Roman" w:cs="Times New Roman"/>
          <w:b/>
          <w:color w:val="000000"/>
          <w:sz w:val="24"/>
          <w:szCs w:val="24"/>
        </w:rPr>
      </w:pPr>
      <w:r w:rsidRPr="00D821A2">
        <w:rPr>
          <w:rFonts w:ascii="Times New Roman" w:hAnsi="Times New Roman" w:cs="Times New Roman"/>
          <w:b/>
          <w:color w:val="000000"/>
          <w:sz w:val="24"/>
          <w:szCs w:val="24"/>
        </w:rPr>
        <w:t xml:space="preserve">Практическое занятие № 5 </w:t>
      </w:r>
    </w:p>
    <w:p w:rsidR="00D821A2" w:rsidRPr="000A286C" w:rsidRDefault="006377E3" w:rsidP="00D821A2">
      <w:pPr>
        <w:spacing w:after="0" w:line="240" w:lineRule="auto"/>
        <w:contextualSpacing/>
        <w:jc w:val="center"/>
        <w:rPr>
          <w:rFonts w:ascii="Times New Roman" w:hAnsi="Times New Roman" w:cs="Times New Roman"/>
          <w:b/>
          <w:color w:val="000000"/>
          <w:sz w:val="24"/>
          <w:szCs w:val="24"/>
        </w:rPr>
      </w:pPr>
      <w:r w:rsidRPr="000A286C">
        <w:rPr>
          <w:rFonts w:ascii="Times New Roman" w:hAnsi="Times New Roman" w:cs="Times New Roman"/>
          <w:b/>
          <w:color w:val="000000"/>
          <w:sz w:val="24"/>
          <w:szCs w:val="24"/>
        </w:rPr>
        <w:t>«Определение основных характеристик звезд и взаимосвязи между ними»</w:t>
      </w:r>
    </w:p>
    <w:p w:rsidR="006377E3" w:rsidRPr="006377E3" w:rsidRDefault="006377E3" w:rsidP="00D821A2">
      <w:pPr>
        <w:spacing w:after="0" w:line="240" w:lineRule="auto"/>
        <w:contextualSpacing/>
        <w:jc w:val="center"/>
        <w:rPr>
          <w:rFonts w:ascii="Times New Roman" w:hAnsi="Times New Roman" w:cs="Times New Roman"/>
          <w:b/>
          <w:color w:val="000000"/>
          <w:sz w:val="24"/>
          <w:szCs w:val="24"/>
        </w:rPr>
      </w:pPr>
    </w:p>
    <w:p w:rsidR="00937572" w:rsidRDefault="00937572" w:rsidP="00937572">
      <w:pPr>
        <w:spacing w:after="0"/>
        <w:rPr>
          <w:rFonts w:ascii="Times New Roman" w:hAnsi="Times New Roman" w:cs="Times New Roman"/>
          <w:color w:val="000000" w:themeColor="text1"/>
          <w:sz w:val="24"/>
          <w:szCs w:val="24"/>
        </w:rPr>
      </w:pPr>
      <w:r w:rsidRPr="0022297F">
        <w:rPr>
          <w:rStyle w:val="af0"/>
          <w:rFonts w:ascii="Times New Roman" w:hAnsi="Times New Roman" w:cs="Times New Roman"/>
          <w:color w:val="000000" w:themeColor="text1"/>
          <w:sz w:val="24"/>
          <w:szCs w:val="24"/>
        </w:rPr>
        <w:t>Цель урока:</w:t>
      </w:r>
      <w:r w:rsidRPr="0022297F">
        <w:rPr>
          <w:rFonts w:ascii="Times New Roman" w:hAnsi="Times New Roman" w:cs="Times New Roman"/>
          <w:color w:val="000000" w:themeColor="text1"/>
          <w:sz w:val="24"/>
          <w:szCs w:val="24"/>
          <w:shd w:val="clear" w:color="auto" w:fill="FFF8DC"/>
        </w:rPr>
        <w:t> </w:t>
      </w:r>
      <w:r w:rsidR="005437F8" w:rsidRPr="005437F8">
        <w:rPr>
          <w:rFonts w:ascii="Times New Roman" w:eastAsia="Calibri" w:hAnsi="Times New Roman" w:cs="Times New Roman"/>
        </w:rPr>
        <w:t xml:space="preserve">Исследовать </w:t>
      </w:r>
      <w:r w:rsidR="005437F8">
        <w:rPr>
          <w:rFonts w:ascii="Times New Roman" w:hAnsi="Times New Roman" w:cs="Times New Roman"/>
        </w:rPr>
        <w:t xml:space="preserve">основные </w:t>
      </w:r>
      <w:r w:rsidR="005437F8" w:rsidRPr="005437F8">
        <w:rPr>
          <w:rFonts w:ascii="Times New Roman" w:eastAsia="Calibri" w:hAnsi="Times New Roman" w:cs="Times New Roman"/>
        </w:rPr>
        <w:t xml:space="preserve">характеристики </w:t>
      </w:r>
      <w:r w:rsidR="005437F8">
        <w:rPr>
          <w:rFonts w:ascii="Times New Roman" w:hAnsi="Times New Roman" w:cs="Times New Roman"/>
        </w:rPr>
        <w:t xml:space="preserve">звезд, </w:t>
      </w:r>
      <w:r w:rsidRPr="0022297F">
        <w:rPr>
          <w:rFonts w:ascii="Times New Roman" w:hAnsi="Times New Roman" w:cs="Times New Roman"/>
          <w:color w:val="000000" w:themeColor="text1"/>
          <w:sz w:val="24"/>
          <w:szCs w:val="24"/>
        </w:rPr>
        <w:t>обоб</w:t>
      </w:r>
      <w:r>
        <w:rPr>
          <w:rFonts w:ascii="Times New Roman" w:hAnsi="Times New Roman" w:cs="Times New Roman"/>
          <w:color w:val="000000" w:themeColor="text1"/>
          <w:sz w:val="24"/>
          <w:szCs w:val="24"/>
        </w:rPr>
        <w:t>щить знания учащихся.</w:t>
      </w:r>
    </w:p>
    <w:p w:rsidR="00937572" w:rsidRDefault="00937572" w:rsidP="00937572">
      <w:pPr>
        <w:spacing w:after="0"/>
        <w:rPr>
          <w:rFonts w:ascii="Times New Roman" w:hAnsi="Times New Roman" w:cs="Times New Roman"/>
          <w:b/>
          <w:sz w:val="28"/>
          <w:szCs w:val="28"/>
        </w:rPr>
      </w:pPr>
      <w:r w:rsidRPr="00AB7C33">
        <w:rPr>
          <w:rFonts w:ascii="Times New Roman" w:hAnsi="Times New Roman" w:cs="Times New Roman"/>
          <w:b/>
          <w:color w:val="000000" w:themeColor="text1"/>
          <w:sz w:val="24"/>
          <w:szCs w:val="24"/>
        </w:rPr>
        <w:t>Оснащение урока:</w:t>
      </w:r>
      <w:r>
        <w:rPr>
          <w:rFonts w:ascii="Times New Roman" w:hAnsi="Times New Roman" w:cs="Times New Roman"/>
          <w:color w:val="000000" w:themeColor="text1"/>
          <w:sz w:val="24"/>
          <w:szCs w:val="24"/>
        </w:rPr>
        <w:t xml:space="preserve"> теоретический материал, компьютер, проектор, экран.</w:t>
      </w:r>
    </w:p>
    <w:p w:rsidR="00937572" w:rsidRPr="00D821A2" w:rsidRDefault="00937572" w:rsidP="00D821A2">
      <w:pPr>
        <w:spacing w:after="0" w:line="240" w:lineRule="auto"/>
        <w:contextualSpacing/>
        <w:jc w:val="center"/>
        <w:rPr>
          <w:rFonts w:ascii="Times New Roman" w:hAnsi="Times New Roman" w:cs="Times New Roman"/>
          <w:b/>
          <w:color w:val="000000"/>
          <w:sz w:val="24"/>
          <w:szCs w:val="24"/>
        </w:rPr>
      </w:pPr>
    </w:p>
    <w:p w:rsidR="00D821A2" w:rsidRPr="000A286C" w:rsidRDefault="00CE6EF5" w:rsidP="00CE6EF5">
      <w:pPr>
        <w:spacing w:after="0" w:line="240" w:lineRule="auto"/>
        <w:contextualSpacing/>
        <w:rPr>
          <w:rFonts w:ascii="Times New Roman" w:hAnsi="Times New Roman" w:cs="Times New Roman"/>
          <w:b/>
          <w:color w:val="000000"/>
          <w:sz w:val="24"/>
          <w:szCs w:val="24"/>
        </w:rPr>
      </w:pPr>
      <w:r w:rsidRPr="006377E3">
        <w:rPr>
          <w:rFonts w:ascii="Times New Roman" w:hAnsi="Times New Roman" w:cs="Times New Roman"/>
          <w:b/>
          <w:color w:val="000000"/>
          <w:sz w:val="24"/>
          <w:szCs w:val="24"/>
        </w:rPr>
        <w:t>Часть 1.</w:t>
      </w:r>
      <w:r w:rsidRPr="006377E3">
        <w:rPr>
          <w:rFonts w:ascii="Times New Roman" w:hAnsi="Times New Roman" w:cs="Times New Roman"/>
          <w:color w:val="000000"/>
          <w:sz w:val="24"/>
          <w:szCs w:val="24"/>
        </w:rPr>
        <w:t xml:space="preserve"> </w:t>
      </w:r>
      <w:r w:rsidR="009A3ED3" w:rsidRPr="000A286C">
        <w:rPr>
          <w:rFonts w:ascii="Times New Roman" w:hAnsi="Times New Roman" w:cs="Times New Roman"/>
          <w:b/>
          <w:sz w:val="24"/>
          <w:szCs w:val="24"/>
        </w:rPr>
        <w:t xml:space="preserve">Заполните таблицу </w:t>
      </w:r>
      <w:r w:rsidR="00D821A2" w:rsidRPr="000A286C">
        <w:rPr>
          <w:rFonts w:ascii="Times New Roman" w:hAnsi="Times New Roman" w:cs="Times New Roman"/>
          <w:b/>
          <w:color w:val="000000"/>
          <w:sz w:val="24"/>
          <w:szCs w:val="24"/>
        </w:rPr>
        <w:t>«Определение основных характеристик звезд и взаимосвязи между ними»</w:t>
      </w:r>
    </w:p>
    <w:p w:rsidR="00CE6EF5" w:rsidRDefault="00CE6EF5" w:rsidP="00CE6EF5">
      <w:pPr>
        <w:spacing w:after="0" w:line="240" w:lineRule="auto"/>
        <w:rPr>
          <w:rFonts w:ascii="Times New Roman" w:hAnsi="Times New Roman" w:cs="Times New Roman"/>
          <w:color w:val="000000"/>
          <w:sz w:val="24"/>
          <w:szCs w:val="24"/>
        </w:rPr>
      </w:pPr>
    </w:p>
    <w:tbl>
      <w:tblPr>
        <w:tblStyle w:val="a7"/>
        <w:tblW w:w="0" w:type="auto"/>
        <w:tblLook w:val="04A0" w:firstRow="1" w:lastRow="0" w:firstColumn="1" w:lastColumn="0" w:noHBand="0" w:noVBand="1"/>
      </w:tblPr>
      <w:tblGrid>
        <w:gridCol w:w="1659"/>
        <w:gridCol w:w="1914"/>
        <w:gridCol w:w="1681"/>
        <w:gridCol w:w="1709"/>
        <w:gridCol w:w="1923"/>
        <w:gridCol w:w="1535"/>
      </w:tblGrid>
      <w:tr w:rsidR="001413D7" w:rsidTr="001413D7">
        <w:tc>
          <w:tcPr>
            <w:tcW w:w="1728"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Виды звезд</w:t>
            </w:r>
          </w:p>
        </w:tc>
        <w:tc>
          <w:tcPr>
            <w:tcW w:w="1947"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Химический состав</w:t>
            </w:r>
          </w:p>
        </w:tc>
        <w:tc>
          <w:tcPr>
            <w:tcW w:w="1748"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Масса</w:t>
            </w:r>
          </w:p>
        </w:tc>
        <w:tc>
          <w:tcPr>
            <w:tcW w:w="1772"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Радиус</w:t>
            </w:r>
          </w:p>
        </w:tc>
        <w:tc>
          <w:tcPr>
            <w:tcW w:w="1955"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Температура</w:t>
            </w:r>
          </w:p>
        </w:tc>
        <w:tc>
          <w:tcPr>
            <w:tcW w:w="1554" w:type="dxa"/>
          </w:tcPr>
          <w:p w:rsidR="001413D7" w:rsidRDefault="001413D7" w:rsidP="00BA2F89">
            <w:pPr>
              <w:jc w:val="center"/>
              <w:rPr>
                <w:rFonts w:ascii="Times New Roman" w:hAnsi="Times New Roman" w:cs="Times New Roman"/>
                <w:color w:val="000000"/>
                <w:sz w:val="24"/>
                <w:szCs w:val="24"/>
              </w:rPr>
            </w:pPr>
            <w:r>
              <w:rPr>
                <w:rFonts w:ascii="Times New Roman" w:hAnsi="Times New Roman" w:cs="Times New Roman"/>
                <w:color w:val="000000"/>
                <w:sz w:val="24"/>
                <w:szCs w:val="24"/>
              </w:rPr>
              <w:t>Плотность</w:t>
            </w: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r w:rsidR="001413D7" w:rsidTr="001413D7">
        <w:tc>
          <w:tcPr>
            <w:tcW w:w="1728" w:type="dxa"/>
          </w:tcPr>
          <w:p w:rsidR="001413D7" w:rsidRDefault="001413D7" w:rsidP="00CE6EF5">
            <w:pPr>
              <w:rPr>
                <w:rFonts w:ascii="Times New Roman" w:hAnsi="Times New Roman" w:cs="Times New Roman"/>
                <w:color w:val="000000"/>
                <w:sz w:val="24"/>
                <w:szCs w:val="24"/>
              </w:rPr>
            </w:pPr>
          </w:p>
        </w:tc>
        <w:tc>
          <w:tcPr>
            <w:tcW w:w="1947" w:type="dxa"/>
          </w:tcPr>
          <w:p w:rsidR="001413D7" w:rsidRDefault="001413D7" w:rsidP="00CE6EF5">
            <w:pPr>
              <w:rPr>
                <w:rFonts w:ascii="Times New Roman" w:hAnsi="Times New Roman" w:cs="Times New Roman"/>
                <w:color w:val="000000"/>
                <w:sz w:val="24"/>
                <w:szCs w:val="24"/>
              </w:rPr>
            </w:pPr>
          </w:p>
        </w:tc>
        <w:tc>
          <w:tcPr>
            <w:tcW w:w="1748" w:type="dxa"/>
          </w:tcPr>
          <w:p w:rsidR="001413D7" w:rsidRDefault="001413D7" w:rsidP="00CE6EF5">
            <w:pPr>
              <w:rPr>
                <w:rFonts w:ascii="Times New Roman" w:hAnsi="Times New Roman" w:cs="Times New Roman"/>
                <w:color w:val="000000"/>
                <w:sz w:val="24"/>
                <w:szCs w:val="24"/>
              </w:rPr>
            </w:pPr>
          </w:p>
        </w:tc>
        <w:tc>
          <w:tcPr>
            <w:tcW w:w="1772" w:type="dxa"/>
          </w:tcPr>
          <w:p w:rsidR="001413D7" w:rsidRDefault="001413D7" w:rsidP="00CE6EF5">
            <w:pPr>
              <w:rPr>
                <w:rFonts w:ascii="Times New Roman" w:hAnsi="Times New Roman" w:cs="Times New Roman"/>
                <w:color w:val="000000"/>
                <w:sz w:val="24"/>
                <w:szCs w:val="24"/>
              </w:rPr>
            </w:pPr>
          </w:p>
        </w:tc>
        <w:tc>
          <w:tcPr>
            <w:tcW w:w="1955" w:type="dxa"/>
          </w:tcPr>
          <w:p w:rsidR="001413D7" w:rsidRDefault="001413D7" w:rsidP="00CE6EF5">
            <w:pPr>
              <w:rPr>
                <w:rFonts w:ascii="Times New Roman" w:hAnsi="Times New Roman" w:cs="Times New Roman"/>
                <w:color w:val="000000"/>
                <w:sz w:val="24"/>
                <w:szCs w:val="24"/>
              </w:rPr>
            </w:pPr>
          </w:p>
        </w:tc>
        <w:tc>
          <w:tcPr>
            <w:tcW w:w="1554" w:type="dxa"/>
          </w:tcPr>
          <w:p w:rsidR="001413D7" w:rsidRDefault="001413D7" w:rsidP="00CE6EF5">
            <w:pPr>
              <w:rPr>
                <w:rFonts w:ascii="Times New Roman" w:hAnsi="Times New Roman" w:cs="Times New Roman"/>
                <w:color w:val="000000"/>
                <w:sz w:val="24"/>
                <w:szCs w:val="24"/>
              </w:rPr>
            </w:pPr>
          </w:p>
        </w:tc>
      </w:tr>
    </w:tbl>
    <w:p w:rsidR="00CE6EF5" w:rsidRDefault="00CE6EF5" w:rsidP="00CE6EF5">
      <w:pPr>
        <w:spacing w:after="0" w:line="240" w:lineRule="auto"/>
        <w:rPr>
          <w:rFonts w:ascii="Times New Roman" w:hAnsi="Times New Roman" w:cs="Times New Roman"/>
          <w:color w:val="000000"/>
          <w:sz w:val="24"/>
          <w:szCs w:val="24"/>
        </w:rPr>
      </w:pPr>
    </w:p>
    <w:p w:rsidR="00CE6EF5" w:rsidRDefault="00CE6EF5" w:rsidP="00CE6EF5">
      <w:pPr>
        <w:spacing w:after="0" w:line="240" w:lineRule="auto"/>
        <w:rPr>
          <w:rFonts w:ascii="Times New Roman" w:hAnsi="Times New Roman" w:cs="Times New Roman"/>
          <w:color w:val="000000"/>
          <w:sz w:val="24"/>
          <w:szCs w:val="24"/>
        </w:rPr>
      </w:pPr>
    </w:p>
    <w:p w:rsidR="00CE6EF5" w:rsidRPr="00F10138" w:rsidRDefault="00CE6EF5" w:rsidP="00CE6EF5">
      <w:pPr>
        <w:spacing w:after="0" w:line="240" w:lineRule="auto"/>
        <w:rPr>
          <w:rFonts w:ascii="Times New Roman" w:hAnsi="Times New Roman" w:cs="Times New Roman"/>
          <w:b/>
          <w:sz w:val="24"/>
          <w:szCs w:val="24"/>
        </w:rPr>
      </w:pPr>
      <w:r w:rsidRPr="000A286C">
        <w:rPr>
          <w:rFonts w:ascii="Times New Roman" w:hAnsi="Times New Roman" w:cs="Times New Roman"/>
          <w:b/>
          <w:color w:val="000000"/>
          <w:sz w:val="24"/>
          <w:szCs w:val="24"/>
        </w:rPr>
        <w:t>Часть 2.</w:t>
      </w:r>
      <w:r>
        <w:rPr>
          <w:rFonts w:ascii="Times New Roman" w:hAnsi="Times New Roman" w:cs="Times New Roman"/>
          <w:color w:val="000000"/>
          <w:sz w:val="24"/>
          <w:szCs w:val="24"/>
        </w:rPr>
        <w:t xml:space="preserve"> </w:t>
      </w:r>
      <w:r w:rsidRPr="00F10138">
        <w:rPr>
          <w:rFonts w:ascii="Times New Roman" w:hAnsi="Times New Roman" w:cs="Times New Roman"/>
          <w:b/>
          <w:sz w:val="24"/>
          <w:szCs w:val="24"/>
        </w:rPr>
        <w:t>«Изучение нашей звездной системы — Галактика: строение и происхождение»</w:t>
      </w:r>
    </w:p>
    <w:tbl>
      <w:tblPr>
        <w:tblStyle w:val="a7"/>
        <w:tblW w:w="0" w:type="auto"/>
        <w:tblInd w:w="-34" w:type="dxa"/>
        <w:tblLook w:val="04A0" w:firstRow="1" w:lastRow="0" w:firstColumn="1" w:lastColumn="0" w:noHBand="0" w:noVBand="1"/>
      </w:tblPr>
      <w:tblGrid>
        <w:gridCol w:w="568"/>
        <w:gridCol w:w="5585"/>
        <w:gridCol w:w="4302"/>
      </w:tblGrid>
      <w:tr w:rsidR="00CE6EF5" w:rsidRPr="006C5FD2" w:rsidTr="009A3ED3">
        <w:tc>
          <w:tcPr>
            <w:tcW w:w="568" w:type="dxa"/>
          </w:tcPr>
          <w:p w:rsidR="00CE6EF5" w:rsidRPr="006C5FD2" w:rsidRDefault="00CE6EF5" w:rsidP="0035351A">
            <w:pPr>
              <w:jc w:val="center"/>
              <w:rPr>
                <w:rFonts w:ascii="Times New Roman" w:hAnsi="Times New Roman" w:cs="Times New Roman"/>
                <w:sz w:val="24"/>
                <w:szCs w:val="24"/>
              </w:rPr>
            </w:pPr>
            <w:r>
              <w:rPr>
                <w:rFonts w:ascii="Times New Roman" w:hAnsi="Times New Roman" w:cs="Times New Roman"/>
                <w:sz w:val="24"/>
                <w:szCs w:val="24"/>
              </w:rPr>
              <w:t>№ п/п</w:t>
            </w:r>
          </w:p>
        </w:tc>
        <w:tc>
          <w:tcPr>
            <w:tcW w:w="5585" w:type="dxa"/>
          </w:tcPr>
          <w:p w:rsidR="00CE6EF5" w:rsidRPr="006C5FD2" w:rsidRDefault="00CE6EF5" w:rsidP="0035351A">
            <w:pPr>
              <w:jc w:val="center"/>
              <w:rPr>
                <w:rFonts w:ascii="Times New Roman" w:hAnsi="Times New Roman" w:cs="Times New Roman"/>
                <w:sz w:val="24"/>
                <w:szCs w:val="24"/>
              </w:rPr>
            </w:pPr>
            <w:r w:rsidRPr="006C5FD2">
              <w:rPr>
                <w:rFonts w:ascii="Times New Roman" w:hAnsi="Times New Roman" w:cs="Times New Roman"/>
                <w:sz w:val="24"/>
                <w:szCs w:val="24"/>
              </w:rPr>
              <w:t>Вопросы</w:t>
            </w:r>
            <w:r>
              <w:rPr>
                <w:rFonts w:ascii="Times New Roman" w:hAnsi="Times New Roman" w:cs="Times New Roman"/>
                <w:sz w:val="24"/>
                <w:szCs w:val="24"/>
              </w:rPr>
              <w:t xml:space="preserve"> и проблемы</w:t>
            </w:r>
          </w:p>
        </w:tc>
        <w:tc>
          <w:tcPr>
            <w:tcW w:w="4302" w:type="dxa"/>
          </w:tcPr>
          <w:p w:rsidR="00CE6EF5" w:rsidRPr="006C5FD2" w:rsidRDefault="00CE6EF5" w:rsidP="0035351A">
            <w:pPr>
              <w:jc w:val="center"/>
              <w:rPr>
                <w:rFonts w:ascii="Times New Roman" w:hAnsi="Times New Roman" w:cs="Times New Roman"/>
                <w:sz w:val="24"/>
                <w:szCs w:val="24"/>
              </w:rPr>
            </w:pPr>
            <w:r>
              <w:rPr>
                <w:rFonts w:ascii="Times New Roman" w:hAnsi="Times New Roman" w:cs="Times New Roman"/>
                <w:sz w:val="24"/>
                <w:szCs w:val="24"/>
              </w:rPr>
              <w:t>Ответы и в</w:t>
            </w:r>
            <w:r w:rsidRPr="006C5FD2">
              <w:rPr>
                <w:rFonts w:ascii="Times New Roman" w:hAnsi="Times New Roman" w:cs="Times New Roman"/>
                <w:sz w:val="24"/>
                <w:szCs w:val="24"/>
              </w:rPr>
              <w:t xml:space="preserve">ыводы </w:t>
            </w: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1</w:t>
            </w:r>
          </w:p>
        </w:tc>
        <w:tc>
          <w:tcPr>
            <w:tcW w:w="5585" w:type="dxa"/>
          </w:tcPr>
          <w:p w:rsidR="00CE6EF5" w:rsidRDefault="00CE6EF5" w:rsidP="0035351A">
            <w:pPr>
              <w:rPr>
                <w:rFonts w:ascii="Times New Roman" w:hAnsi="Times New Roman" w:cs="Times New Roman"/>
                <w:sz w:val="24"/>
                <w:szCs w:val="24"/>
                <w:lang w:val="en-US"/>
              </w:rPr>
            </w:pPr>
            <w:r>
              <w:rPr>
                <w:rFonts w:ascii="Times New Roman" w:hAnsi="Times New Roman" w:cs="Times New Roman"/>
                <w:sz w:val="24"/>
                <w:szCs w:val="24"/>
              </w:rPr>
              <w:t>Объясните термин «Галактика»</w:t>
            </w:r>
          </w:p>
          <w:p w:rsidR="00CE6EF5" w:rsidRPr="007C5010" w:rsidRDefault="00CE6EF5" w:rsidP="0035351A">
            <w:pPr>
              <w:rPr>
                <w:rFonts w:ascii="Times New Roman" w:hAnsi="Times New Roman" w:cs="Times New Roman"/>
                <w:sz w:val="24"/>
                <w:szCs w:val="24"/>
                <w:lang w:val="en-US"/>
              </w:rPr>
            </w:pPr>
          </w:p>
        </w:tc>
        <w:tc>
          <w:tcPr>
            <w:tcW w:w="4302" w:type="dxa"/>
          </w:tcPr>
          <w:p w:rsidR="00CE6EF5" w:rsidRPr="006C5FD2" w:rsidRDefault="00CE6EF5" w:rsidP="0035351A">
            <w:pPr>
              <w:jc w:val="center"/>
              <w:rPr>
                <w:rFonts w:ascii="Times New Roman" w:hAnsi="Times New Roman" w:cs="Times New Roman"/>
                <w:sz w:val="28"/>
                <w:szCs w:val="28"/>
              </w:rPr>
            </w:pPr>
          </w:p>
        </w:tc>
      </w:tr>
      <w:tr w:rsidR="00CE6EF5" w:rsidRPr="006C5FD2" w:rsidTr="009A3ED3">
        <w:tc>
          <w:tcPr>
            <w:tcW w:w="568" w:type="dxa"/>
          </w:tcPr>
          <w:p w:rsidR="00CE6EF5" w:rsidRPr="006C5FD2" w:rsidRDefault="00CE6EF5" w:rsidP="0035351A">
            <w:pPr>
              <w:rPr>
                <w:rFonts w:ascii="Times New Roman" w:hAnsi="Times New Roman" w:cs="Times New Roman"/>
                <w:sz w:val="24"/>
                <w:szCs w:val="24"/>
              </w:rPr>
            </w:pPr>
            <w:r>
              <w:rPr>
                <w:rFonts w:ascii="Times New Roman" w:hAnsi="Times New Roman" w:cs="Times New Roman"/>
                <w:sz w:val="24"/>
                <w:szCs w:val="24"/>
              </w:rPr>
              <w:t>2</w:t>
            </w:r>
          </w:p>
        </w:tc>
        <w:tc>
          <w:tcPr>
            <w:tcW w:w="5585" w:type="dxa"/>
          </w:tcPr>
          <w:p w:rsidR="00CE6EF5" w:rsidRPr="006C5FD2" w:rsidRDefault="00CE6EF5" w:rsidP="0035351A">
            <w:pPr>
              <w:rPr>
                <w:rFonts w:ascii="Times New Roman" w:hAnsi="Times New Roman" w:cs="Times New Roman"/>
                <w:sz w:val="24"/>
                <w:szCs w:val="24"/>
              </w:rPr>
            </w:pPr>
            <w:r w:rsidRPr="006C5FD2">
              <w:rPr>
                <w:rFonts w:ascii="Times New Roman" w:hAnsi="Times New Roman" w:cs="Times New Roman"/>
                <w:sz w:val="24"/>
                <w:szCs w:val="24"/>
              </w:rPr>
              <w:t xml:space="preserve">Название </w:t>
            </w:r>
            <w:r>
              <w:rPr>
                <w:rFonts w:ascii="Times New Roman" w:hAnsi="Times New Roman" w:cs="Times New Roman"/>
                <w:sz w:val="24"/>
                <w:szCs w:val="24"/>
              </w:rPr>
              <w:t>галактики, в которой находится Солнечная система</w:t>
            </w: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3</w:t>
            </w:r>
          </w:p>
        </w:tc>
        <w:tc>
          <w:tcPr>
            <w:tcW w:w="5585"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Расскажите о строении нашей Галактики</w:t>
            </w:r>
          </w:p>
          <w:p w:rsidR="001413D7" w:rsidRPr="006C5FD2" w:rsidRDefault="001413D7" w:rsidP="0035351A">
            <w:pPr>
              <w:rPr>
                <w:rFonts w:ascii="Times New Roman" w:hAnsi="Times New Roman" w:cs="Times New Roman"/>
                <w:sz w:val="24"/>
                <w:szCs w:val="24"/>
              </w:rPr>
            </w:pP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4</w:t>
            </w:r>
          </w:p>
        </w:tc>
        <w:tc>
          <w:tcPr>
            <w:tcW w:w="5585" w:type="dxa"/>
          </w:tcPr>
          <w:p w:rsidR="00CE6EF5" w:rsidRPr="006C5FD2" w:rsidRDefault="00CE6EF5" w:rsidP="0035351A">
            <w:pPr>
              <w:rPr>
                <w:rFonts w:ascii="Times New Roman" w:hAnsi="Times New Roman" w:cs="Times New Roman"/>
                <w:sz w:val="24"/>
                <w:szCs w:val="24"/>
              </w:rPr>
            </w:pPr>
            <w:r>
              <w:rPr>
                <w:rFonts w:ascii="Times New Roman" w:hAnsi="Times New Roman" w:cs="Times New Roman"/>
                <w:sz w:val="24"/>
                <w:szCs w:val="24"/>
              </w:rPr>
              <w:t>Проведите сравнение нашей Галактики с другими галактиками</w:t>
            </w: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5</w:t>
            </w:r>
          </w:p>
        </w:tc>
        <w:tc>
          <w:tcPr>
            <w:tcW w:w="5585" w:type="dxa"/>
          </w:tcPr>
          <w:p w:rsidR="00CE6EF5" w:rsidRDefault="00CE6EF5" w:rsidP="0035351A">
            <w:pPr>
              <w:rPr>
                <w:rFonts w:ascii="Times New Roman" w:hAnsi="Times New Roman" w:cs="Times New Roman"/>
                <w:sz w:val="24"/>
                <w:szCs w:val="24"/>
                <w:lang w:val="en-US"/>
              </w:rPr>
            </w:pPr>
            <w:r>
              <w:rPr>
                <w:rFonts w:ascii="Times New Roman" w:hAnsi="Times New Roman" w:cs="Times New Roman"/>
                <w:sz w:val="24"/>
                <w:szCs w:val="24"/>
              </w:rPr>
              <w:t>Объясните термин «Вселенная»</w:t>
            </w:r>
          </w:p>
          <w:p w:rsidR="00CE6EF5" w:rsidRPr="007C5010" w:rsidRDefault="00CE6EF5" w:rsidP="0035351A">
            <w:pPr>
              <w:rPr>
                <w:rFonts w:ascii="Times New Roman" w:hAnsi="Times New Roman" w:cs="Times New Roman"/>
                <w:sz w:val="24"/>
                <w:szCs w:val="24"/>
                <w:lang w:val="en-US"/>
              </w:rPr>
            </w:pP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6</w:t>
            </w:r>
          </w:p>
        </w:tc>
        <w:tc>
          <w:tcPr>
            <w:tcW w:w="5585"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Какие постулаты лежат в основе космологии?</w:t>
            </w:r>
          </w:p>
          <w:p w:rsidR="001413D7" w:rsidRDefault="001413D7" w:rsidP="0035351A">
            <w:pPr>
              <w:rPr>
                <w:rFonts w:ascii="Times New Roman" w:hAnsi="Times New Roman" w:cs="Times New Roman"/>
                <w:sz w:val="24"/>
                <w:szCs w:val="24"/>
              </w:rPr>
            </w:pP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7</w:t>
            </w:r>
          </w:p>
        </w:tc>
        <w:tc>
          <w:tcPr>
            <w:tcW w:w="5585"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Опишите модель расширяющейся Вселенной</w:t>
            </w:r>
          </w:p>
          <w:p w:rsidR="001413D7" w:rsidRDefault="001413D7" w:rsidP="0035351A">
            <w:pPr>
              <w:rPr>
                <w:rFonts w:ascii="Times New Roman" w:hAnsi="Times New Roman" w:cs="Times New Roman"/>
                <w:sz w:val="24"/>
                <w:szCs w:val="24"/>
              </w:rPr>
            </w:pPr>
          </w:p>
        </w:tc>
        <w:tc>
          <w:tcPr>
            <w:tcW w:w="4302" w:type="dxa"/>
          </w:tcPr>
          <w:p w:rsidR="00CE6EF5" w:rsidRPr="006C5FD2" w:rsidRDefault="00CE6EF5" w:rsidP="0035351A">
            <w:pPr>
              <w:jc w:val="center"/>
              <w:rPr>
                <w:rFonts w:ascii="Times New Roman" w:hAnsi="Times New Roman" w:cs="Times New Roman"/>
                <w:sz w:val="24"/>
                <w:szCs w:val="24"/>
              </w:rPr>
            </w:pPr>
          </w:p>
        </w:tc>
      </w:tr>
      <w:tr w:rsidR="00CE6EF5" w:rsidRPr="006C5FD2" w:rsidTr="009A3ED3">
        <w:tc>
          <w:tcPr>
            <w:tcW w:w="568" w:type="dxa"/>
          </w:tcPr>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8</w:t>
            </w:r>
          </w:p>
        </w:tc>
        <w:tc>
          <w:tcPr>
            <w:tcW w:w="5585" w:type="dxa"/>
          </w:tcPr>
          <w:p w:rsidR="00CE6EF5" w:rsidRPr="00361675" w:rsidRDefault="00CE6EF5" w:rsidP="0035351A">
            <w:pPr>
              <w:rPr>
                <w:rFonts w:ascii="Times New Roman" w:hAnsi="Times New Roman" w:cs="Times New Roman"/>
                <w:sz w:val="24"/>
                <w:szCs w:val="24"/>
              </w:rPr>
            </w:pPr>
            <w:r>
              <w:rPr>
                <w:rFonts w:ascii="Times New Roman" w:hAnsi="Times New Roman" w:cs="Times New Roman"/>
                <w:sz w:val="24"/>
                <w:szCs w:val="24"/>
              </w:rPr>
              <w:t xml:space="preserve">Гипотеза «Большого взрыва» (Горячей Вселенной). </w:t>
            </w:r>
          </w:p>
          <w:p w:rsidR="00CE6EF5" w:rsidRDefault="00CE6EF5" w:rsidP="0035351A">
            <w:pPr>
              <w:rPr>
                <w:rFonts w:ascii="Times New Roman" w:hAnsi="Times New Roman" w:cs="Times New Roman"/>
                <w:sz w:val="24"/>
                <w:szCs w:val="24"/>
              </w:rPr>
            </w:pPr>
            <w:r>
              <w:rPr>
                <w:rFonts w:ascii="Times New Roman" w:hAnsi="Times New Roman" w:cs="Times New Roman"/>
                <w:sz w:val="24"/>
                <w:szCs w:val="24"/>
              </w:rPr>
              <w:t>Гипотеза, подтверждающая эту гипотезу</w:t>
            </w:r>
          </w:p>
        </w:tc>
        <w:tc>
          <w:tcPr>
            <w:tcW w:w="4302" w:type="dxa"/>
          </w:tcPr>
          <w:p w:rsidR="00CE6EF5" w:rsidRPr="006C5FD2" w:rsidRDefault="00CE6EF5" w:rsidP="0035351A">
            <w:pPr>
              <w:jc w:val="center"/>
              <w:rPr>
                <w:rFonts w:ascii="Times New Roman" w:hAnsi="Times New Roman" w:cs="Times New Roman"/>
                <w:sz w:val="24"/>
                <w:szCs w:val="24"/>
              </w:rPr>
            </w:pPr>
          </w:p>
        </w:tc>
      </w:tr>
    </w:tbl>
    <w:p w:rsidR="00CE6EF5" w:rsidRPr="00AD086E" w:rsidRDefault="00CE6EF5" w:rsidP="00CE6EF5">
      <w:pPr>
        <w:spacing w:after="0" w:line="240" w:lineRule="auto"/>
        <w:rPr>
          <w:rFonts w:ascii="Times New Roman" w:hAnsi="Times New Roman" w:cs="Times New Roman"/>
          <w:b/>
          <w:sz w:val="24"/>
          <w:szCs w:val="24"/>
        </w:rPr>
      </w:pPr>
      <w:r w:rsidRPr="00717C01">
        <w:rPr>
          <w:rFonts w:ascii="Times New Roman" w:eastAsiaTheme="minorEastAsia" w:hAnsi="Times New Roman" w:cs="Times New Roman"/>
          <w:i/>
          <w:sz w:val="24"/>
          <w:szCs w:val="24"/>
        </w:rPr>
        <w:t>Сделайте вывод о проделанной работе.</w:t>
      </w:r>
    </w:p>
    <w:p w:rsidR="00CE6EF5" w:rsidRDefault="00CE6EF5" w:rsidP="00CE6EF5">
      <w:pPr>
        <w:spacing w:after="0" w:line="240" w:lineRule="auto"/>
        <w:contextualSpacing/>
        <w:rPr>
          <w:rFonts w:ascii="Times New Roman" w:hAnsi="Times New Roman" w:cs="Times New Roman"/>
          <w:color w:val="000000"/>
          <w:sz w:val="24"/>
          <w:szCs w:val="24"/>
        </w:rPr>
      </w:pPr>
    </w:p>
    <w:p w:rsidR="00ED6AD9" w:rsidRPr="004E617C" w:rsidRDefault="00ED6AD9" w:rsidP="00ED6AD9">
      <w:pPr>
        <w:spacing w:after="0"/>
        <w:jc w:val="center"/>
        <w:rPr>
          <w:rFonts w:ascii="Times New Roman" w:eastAsia="Batang" w:hAnsi="Times New Roman" w:cs="Times New Roman"/>
          <w:b/>
          <w:sz w:val="24"/>
          <w:szCs w:val="24"/>
        </w:rPr>
      </w:pPr>
      <w:r w:rsidRPr="00ED6AD9">
        <w:rPr>
          <w:rFonts w:ascii="Times New Roman" w:eastAsia="Batang" w:hAnsi="Times New Roman" w:cs="Times New Roman"/>
          <w:b/>
          <w:sz w:val="24"/>
          <w:szCs w:val="24"/>
        </w:rPr>
        <w:t xml:space="preserve">Практическое занятие № 6 </w:t>
      </w:r>
    </w:p>
    <w:p w:rsidR="00ED6AD9" w:rsidRPr="004E617C" w:rsidRDefault="00ED6AD9" w:rsidP="00ED6AD9">
      <w:pPr>
        <w:spacing w:after="0"/>
        <w:jc w:val="center"/>
        <w:rPr>
          <w:rFonts w:ascii="Times New Roman" w:eastAsia="Batang" w:hAnsi="Times New Roman" w:cs="Times New Roman"/>
          <w:sz w:val="24"/>
          <w:szCs w:val="24"/>
        </w:rPr>
      </w:pPr>
      <w:r w:rsidRPr="00ED6AD9">
        <w:rPr>
          <w:rFonts w:ascii="Times New Roman" w:hAnsi="Times New Roman" w:cs="Times New Roman"/>
          <w:b/>
          <w:sz w:val="24"/>
          <w:szCs w:val="24"/>
        </w:rPr>
        <w:t>«</w:t>
      </w:r>
      <w:r w:rsidRPr="00ED6AD9">
        <w:rPr>
          <w:rFonts w:ascii="Times New Roman" w:eastAsia="Batang" w:hAnsi="Times New Roman" w:cs="Times New Roman"/>
          <w:b/>
          <w:sz w:val="24"/>
          <w:szCs w:val="24"/>
        </w:rPr>
        <w:t>Одиноки ли мы во Вселенной?» - решение проблемного задания.</w:t>
      </w:r>
      <w:r w:rsidRPr="00ED6AD9">
        <w:rPr>
          <w:rFonts w:ascii="Times New Roman" w:eastAsia="Batang" w:hAnsi="Times New Roman" w:cs="Times New Roman"/>
          <w:sz w:val="24"/>
          <w:szCs w:val="24"/>
        </w:rPr>
        <w:t xml:space="preserve"> </w:t>
      </w:r>
    </w:p>
    <w:p w:rsidR="00ED6AD9" w:rsidRPr="00ED6AD9" w:rsidRDefault="00ED6AD9" w:rsidP="00ED6AD9">
      <w:pPr>
        <w:jc w:val="center"/>
        <w:rPr>
          <w:rFonts w:ascii="Times New Roman" w:eastAsia="Batang" w:hAnsi="Times New Roman" w:cs="Times New Roman"/>
          <w:sz w:val="24"/>
          <w:szCs w:val="24"/>
        </w:rPr>
      </w:pPr>
      <w:r w:rsidRPr="00ED6AD9">
        <w:rPr>
          <w:rFonts w:ascii="Times New Roman" w:eastAsia="Batang" w:hAnsi="Times New Roman" w:cs="Times New Roman"/>
          <w:sz w:val="24"/>
          <w:szCs w:val="24"/>
        </w:rPr>
        <w:t xml:space="preserve">Темы </w:t>
      </w:r>
      <w:r w:rsidRPr="00ED6AD9">
        <w:rPr>
          <w:rFonts w:ascii="Times New Roman" w:hAnsi="Times New Roman" w:cs="Times New Roman"/>
          <w:sz w:val="24"/>
          <w:szCs w:val="24"/>
        </w:rPr>
        <w:t>докладов:</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1. Идеи множественности миров в работах Дж. Бруно.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2. Идеи существования внеземного разума в работах философов-космистов.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3. Проблема внеземного разума в научно-фантастической литературе.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4. Методы поиска экзопланет.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5. История радиопосланий землян другим цивилизациям. </w:t>
      </w:r>
    </w:p>
    <w:p w:rsidR="00ED6AD9" w:rsidRPr="00ED6AD9" w:rsidRDefault="00ED6AD9" w:rsidP="00ED6AD9">
      <w:pPr>
        <w:pStyle w:val="a3"/>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6. История поиска радиосигналов разумных цивилизаций. </w:t>
      </w:r>
    </w:p>
    <w:p w:rsidR="00ED6AD9" w:rsidRPr="00ED6AD9" w:rsidRDefault="00ED6AD9" w:rsidP="00ED6AD9">
      <w:pPr>
        <w:pStyle w:val="a3"/>
        <w:spacing w:after="0"/>
        <w:ind w:left="0"/>
        <w:rPr>
          <w:rFonts w:ascii="Times New Roman" w:hAnsi="Times New Roman" w:cs="Times New Roman"/>
          <w:sz w:val="24"/>
          <w:szCs w:val="24"/>
        </w:rPr>
      </w:pPr>
      <w:r w:rsidRPr="00ED6AD9">
        <w:rPr>
          <w:rFonts w:ascii="Times New Roman" w:hAnsi="Times New Roman" w:cs="Times New Roman"/>
          <w:sz w:val="24"/>
          <w:szCs w:val="24"/>
        </w:rPr>
        <w:t xml:space="preserve">Группа 7. Методы теоретической оценки возможности обнаружения внеземных цивилизаций на современном этапе развития землян. </w:t>
      </w:r>
    </w:p>
    <w:p w:rsidR="00A941CF" w:rsidRDefault="00ED6AD9" w:rsidP="00ED6AD9">
      <w:pPr>
        <w:spacing w:after="0" w:line="240" w:lineRule="auto"/>
        <w:contextualSpacing/>
        <w:rPr>
          <w:rFonts w:ascii="Times New Roman" w:hAnsi="Times New Roman" w:cs="Times New Roman"/>
          <w:sz w:val="24"/>
          <w:szCs w:val="24"/>
        </w:rPr>
      </w:pPr>
      <w:r w:rsidRPr="00ED6AD9">
        <w:rPr>
          <w:rFonts w:ascii="Times New Roman" w:hAnsi="Times New Roman" w:cs="Times New Roman"/>
          <w:sz w:val="24"/>
          <w:szCs w:val="24"/>
        </w:rPr>
        <w:t>Группа 8. Проекты переселения на другие планеты.</w:t>
      </w:r>
    </w:p>
    <w:p w:rsidR="00177724" w:rsidRDefault="00177724" w:rsidP="00ED6AD9">
      <w:pPr>
        <w:spacing w:after="0" w:line="240" w:lineRule="auto"/>
        <w:contextualSpacing/>
        <w:rPr>
          <w:rFonts w:ascii="Times New Roman" w:hAnsi="Times New Roman" w:cs="Times New Roman"/>
          <w:sz w:val="24"/>
          <w:szCs w:val="24"/>
        </w:rPr>
      </w:pPr>
    </w:p>
    <w:p w:rsidR="00177724" w:rsidRPr="004E617C" w:rsidRDefault="00177724" w:rsidP="00ED6AD9">
      <w:pPr>
        <w:spacing w:after="0" w:line="240" w:lineRule="auto"/>
        <w:contextualSpacing/>
        <w:rPr>
          <w:rFonts w:ascii="Times New Roman" w:hAnsi="Times New Roman" w:cs="Times New Roman"/>
          <w:sz w:val="24"/>
          <w:szCs w:val="24"/>
        </w:rPr>
      </w:pPr>
    </w:p>
    <w:p w:rsidR="00ED6AD9" w:rsidRPr="004E617C" w:rsidRDefault="00ED6AD9" w:rsidP="00ED6AD9">
      <w:pPr>
        <w:spacing w:after="0" w:line="240" w:lineRule="auto"/>
        <w:contextualSpacing/>
        <w:rPr>
          <w:rFonts w:ascii="Times New Roman" w:eastAsia="Times New Roman" w:hAnsi="Times New Roman" w:cs="Times New Roman"/>
          <w:b/>
          <w:sz w:val="24"/>
          <w:szCs w:val="24"/>
          <w:lang w:eastAsia="ru-RU"/>
        </w:rPr>
      </w:pPr>
    </w:p>
    <w:p w:rsidR="00E106B1" w:rsidRPr="00E106B1" w:rsidRDefault="00E106B1" w:rsidP="000F0575">
      <w:pPr>
        <w:shd w:val="clear" w:color="auto" w:fill="FFFFFF"/>
        <w:spacing w:after="0" w:line="240" w:lineRule="auto"/>
        <w:jc w:val="center"/>
        <w:rPr>
          <w:rFonts w:ascii="Times New Roman" w:eastAsia="Times New Roman" w:hAnsi="Times New Roman" w:cs="Times New Roman"/>
          <w:sz w:val="24"/>
          <w:szCs w:val="24"/>
          <w:lang w:eastAsia="ru-RU"/>
        </w:rPr>
      </w:pPr>
      <w:r w:rsidRPr="00E106B1">
        <w:rPr>
          <w:rFonts w:ascii="Times New Roman" w:eastAsia="Times New Roman" w:hAnsi="Times New Roman" w:cs="Times New Roman"/>
          <w:b/>
          <w:bCs/>
          <w:sz w:val="24"/>
          <w:szCs w:val="24"/>
          <w:lang w:eastAsia="ru-RU"/>
        </w:rPr>
        <w:t>КРИТЕРИИ ОЦЕНОК</w:t>
      </w:r>
    </w:p>
    <w:p w:rsidR="00E106B1" w:rsidRPr="00E106B1" w:rsidRDefault="00E106B1" w:rsidP="00E106B1">
      <w:pPr>
        <w:shd w:val="clear" w:color="auto" w:fill="FFFFFF"/>
        <w:spacing w:after="0" w:line="240" w:lineRule="auto"/>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t>Каждое правильно выполненное задание оценивается одним баллом. Таким образом, максимальное количество первичных баллов, которое можно получить при выполнении теста – 20.</w:t>
      </w:r>
    </w:p>
    <w:p w:rsidR="00E106B1" w:rsidRPr="00E106B1" w:rsidRDefault="00E106B1" w:rsidP="00E106B1">
      <w:pPr>
        <w:shd w:val="clear" w:color="auto" w:fill="FFFFFF"/>
        <w:spacing w:after="0" w:line="240" w:lineRule="auto"/>
        <w:rPr>
          <w:rFonts w:ascii="Times New Roman" w:eastAsia="Times New Roman" w:hAnsi="Times New Roman" w:cs="Times New Roman"/>
          <w:sz w:val="24"/>
          <w:szCs w:val="24"/>
          <w:lang w:eastAsia="ru-RU"/>
        </w:rPr>
      </w:pPr>
    </w:p>
    <w:p w:rsidR="00E106B1" w:rsidRPr="00E106B1" w:rsidRDefault="00E106B1" w:rsidP="00E106B1">
      <w:pPr>
        <w:shd w:val="clear" w:color="auto" w:fill="FFFFFF"/>
        <w:spacing w:after="0" w:line="240" w:lineRule="auto"/>
        <w:rPr>
          <w:rFonts w:ascii="Times New Roman" w:eastAsia="Times New Roman" w:hAnsi="Times New Roman" w:cs="Times New Roman"/>
          <w:sz w:val="24"/>
          <w:szCs w:val="24"/>
          <w:lang w:eastAsia="ru-RU"/>
        </w:rPr>
      </w:pPr>
      <w:r w:rsidRPr="00E106B1">
        <w:rPr>
          <w:rFonts w:ascii="Times New Roman" w:eastAsia="Times New Roman" w:hAnsi="Times New Roman" w:cs="Times New Roman"/>
          <w:b/>
          <w:bCs/>
          <w:sz w:val="24"/>
          <w:szCs w:val="24"/>
          <w:lang w:eastAsia="ru-RU"/>
        </w:rPr>
        <w:t>Критерии оценки</w:t>
      </w:r>
    </w:p>
    <w:p w:rsidR="00E106B1" w:rsidRDefault="00E106B1" w:rsidP="009A3ED3">
      <w:pPr>
        <w:shd w:val="clear" w:color="auto" w:fill="FFFFFF"/>
        <w:spacing w:after="0" w:line="240" w:lineRule="auto"/>
        <w:rPr>
          <w:rFonts w:ascii="Times New Roman" w:eastAsia="Times New Roman" w:hAnsi="Times New Roman" w:cs="Times New Roman"/>
          <w:sz w:val="24"/>
          <w:szCs w:val="24"/>
          <w:lang w:eastAsia="ru-RU"/>
        </w:rPr>
      </w:pPr>
    </w:p>
    <w:tbl>
      <w:tblPr>
        <w:tblStyle w:val="a7"/>
        <w:tblW w:w="0" w:type="auto"/>
        <w:tblLook w:val="04A0" w:firstRow="1" w:lastRow="0" w:firstColumn="1" w:lastColumn="0" w:noHBand="0" w:noVBand="1"/>
      </w:tblPr>
      <w:tblGrid>
        <w:gridCol w:w="3652"/>
        <w:gridCol w:w="1276"/>
      </w:tblGrid>
      <w:tr w:rsidR="009A3ED3" w:rsidTr="009A3ED3">
        <w:tc>
          <w:tcPr>
            <w:tcW w:w="3652" w:type="dxa"/>
          </w:tcPr>
          <w:p w:rsidR="009A3ED3" w:rsidRDefault="009A3ED3" w:rsidP="009A3ED3">
            <w:pPr>
              <w:shd w:val="clear" w:color="auto" w:fill="FFFFFF"/>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t>Выполнено мене</w:t>
            </w:r>
            <w:r w:rsidR="000A286C">
              <w:rPr>
                <w:rFonts w:ascii="Times New Roman" w:eastAsia="Times New Roman" w:hAnsi="Times New Roman" w:cs="Times New Roman"/>
                <w:sz w:val="24"/>
                <w:szCs w:val="24"/>
                <w:lang w:eastAsia="ru-RU"/>
              </w:rPr>
              <w:t>е</w:t>
            </w:r>
            <w:r w:rsidRPr="00E106B1">
              <w:rPr>
                <w:rFonts w:ascii="Times New Roman" w:eastAsia="Times New Roman" w:hAnsi="Times New Roman" w:cs="Times New Roman"/>
                <w:sz w:val="24"/>
                <w:szCs w:val="24"/>
                <w:lang w:eastAsia="ru-RU"/>
              </w:rPr>
              <w:t xml:space="preserve"> 70% задания</w:t>
            </w:r>
          </w:p>
        </w:tc>
        <w:tc>
          <w:tcPr>
            <w:tcW w:w="1276" w:type="dxa"/>
          </w:tcPr>
          <w:p w:rsidR="009A3ED3" w:rsidRDefault="009A3ED3" w:rsidP="00E106B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A3ED3" w:rsidTr="009A3ED3">
        <w:tc>
          <w:tcPr>
            <w:tcW w:w="3652" w:type="dxa"/>
          </w:tcPr>
          <w:p w:rsidR="009A3ED3" w:rsidRDefault="009A3ED3" w:rsidP="009A3ED3">
            <w:pPr>
              <w:shd w:val="clear" w:color="auto" w:fill="FFFFFF"/>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t>Выполнено70-80% задания</w:t>
            </w:r>
          </w:p>
        </w:tc>
        <w:tc>
          <w:tcPr>
            <w:tcW w:w="1276" w:type="dxa"/>
          </w:tcPr>
          <w:p w:rsidR="009A3ED3" w:rsidRDefault="009A3ED3" w:rsidP="00E106B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A3ED3" w:rsidTr="009A3ED3">
        <w:tc>
          <w:tcPr>
            <w:tcW w:w="3652" w:type="dxa"/>
          </w:tcPr>
          <w:p w:rsidR="009A3ED3" w:rsidRDefault="009A3ED3" w:rsidP="009A3ED3">
            <w:pPr>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lastRenderedPageBreak/>
              <w:t>Выполнено 80-90%задания</w:t>
            </w:r>
          </w:p>
        </w:tc>
        <w:tc>
          <w:tcPr>
            <w:tcW w:w="1276" w:type="dxa"/>
          </w:tcPr>
          <w:p w:rsidR="009A3ED3" w:rsidRDefault="009A3ED3" w:rsidP="00E106B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A3ED3" w:rsidTr="009A3ED3">
        <w:tc>
          <w:tcPr>
            <w:tcW w:w="3652" w:type="dxa"/>
          </w:tcPr>
          <w:p w:rsidR="009A3ED3" w:rsidRDefault="009A3ED3" w:rsidP="009A3ED3">
            <w:pPr>
              <w:shd w:val="clear" w:color="auto" w:fill="FFFFFF"/>
              <w:rPr>
                <w:rFonts w:ascii="Times New Roman" w:eastAsia="Times New Roman" w:hAnsi="Times New Roman" w:cs="Times New Roman"/>
                <w:sz w:val="24"/>
                <w:szCs w:val="24"/>
                <w:lang w:eastAsia="ru-RU"/>
              </w:rPr>
            </w:pPr>
            <w:r w:rsidRPr="00E106B1">
              <w:rPr>
                <w:rFonts w:ascii="Times New Roman" w:eastAsia="Times New Roman" w:hAnsi="Times New Roman" w:cs="Times New Roman"/>
                <w:sz w:val="24"/>
                <w:szCs w:val="24"/>
                <w:lang w:eastAsia="ru-RU"/>
              </w:rPr>
              <w:t>Выполнено более 90% задания</w:t>
            </w:r>
          </w:p>
        </w:tc>
        <w:tc>
          <w:tcPr>
            <w:tcW w:w="1276" w:type="dxa"/>
          </w:tcPr>
          <w:p w:rsidR="009A3ED3" w:rsidRDefault="009A3ED3" w:rsidP="00E106B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bl>
    <w:p w:rsidR="00E106B1" w:rsidRPr="00E106B1" w:rsidRDefault="00E106B1" w:rsidP="00E106B1">
      <w:pPr>
        <w:spacing w:after="0" w:line="240" w:lineRule="auto"/>
        <w:contextualSpacing/>
        <w:rPr>
          <w:rFonts w:ascii="Times New Roman" w:eastAsia="Times New Roman" w:hAnsi="Times New Roman" w:cs="Times New Roman"/>
          <w:b/>
          <w:sz w:val="24"/>
          <w:szCs w:val="24"/>
          <w:lang w:eastAsia="ru-RU"/>
        </w:rPr>
      </w:pPr>
    </w:p>
    <w:p w:rsidR="00E106B1" w:rsidRPr="00687AE6" w:rsidRDefault="00E106B1" w:rsidP="000265FA">
      <w:pPr>
        <w:spacing w:after="0" w:line="240" w:lineRule="auto"/>
        <w:contextualSpacing/>
        <w:rPr>
          <w:rFonts w:ascii="Times New Roman" w:eastAsia="Times New Roman" w:hAnsi="Times New Roman" w:cs="Times New Roman"/>
          <w:b/>
          <w:sz w:val="24"/>
          <w:szCs w:val="24"/>
          <w:lang w:eastAsia="ru-RU"/>
        </w:rPr>
      </w:pPr>
    </w:p>
    <w:p w:rsidR="001F4288" w:rsidRPr="001F4288" w:rsidRDefault="001F4288" w:rsidP="001F4288">
      <w:pPr>
        <w:spacing w:after="0"/>
        <w:rPr>
          <w:rFonts w:ascii="Times New Roman" w:hAnsi="Times New Roman" w:cs="Times New Roman"/>
          <w:b/>
          <w:sz w:val="24"/>
          <w:szCs w:val="24"/>
        </w:rPr>
      </w:pPr>
      <w:r w:rsidRPr="001F4288">
        <w:rPr>
          <w:rFonts w:ascii="Times New Roman" w:hAnsi="Times New Roman" w:cs="Times New Roman"/>
          <w:b/>
          <w:sz w:val="24"/>
          <w:szCs w:val="24"/>
        </w:rPr>
        <w:t xml:space="preserve">2.5. Перечень </w:t>
      </w:r>
      <w:r w:rsidRPr="001F4288">
        <w:rPr>
          <w:rFonts w:ascii="Times New Roman" w:hAnsi="Times New Roman" w:cs="Times New Roman"/>
          <w:b/>
          <w:bCs/>
          <w:sz w:val="24"/>
          <w:szCs w:val="24"/>
        </w:rPr>
        <w:t xml:space="preserve">рефератов (докладов), </w:t>
      </w:r>
      <w:r w:rsidRPr="001F4288">
        <w:rPr>
          <w:rFonts w:ascii="Times New Roman" w:hAnsi="Times New Roman" w:cs="Times New Roman"/>
          <w:b/>
          <w:sz w:val="24"/>
          <w:szCs w:val="24"/>
        </w:rPr>
        <w:t>электронных учебных презентаций,</w:t>
      </w:r>
      <w:r w:rsidRPr="001F4288">
        <w:rPr>
          <w:rFonts w:ascii="Times New Roman" w:hAnsi="Times New Roman" w:cs="Times New Roman"/>
          <w:b/>
          <w:bCs/>
          <w:sz w:val="24"/>
          <w:szCs w:val="24"/>
        </w:rPr>
        <w:t xml:space="preserve"> индивидуальных проектов</w:t>
      </w:r>
      <w:r w:rsidRPr="001F4288">
        <w:rPr>
          <w:rFonts w:ascii="Times New Roman" w:hAnsi="Times New Roman" w:cs="Times New Roman"/>
          <w:b/>
          <w:sz w:val="24"/>
          <w:szCs w:val="24"/>
        </w:rPr>
        <w:t>:</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Древнейшие культовые обсерватории доисторической астрономии.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Прогресс наблюдательной и измерительной астрономии на основе геометрии и сферической тригонометрии в эпоху эллинизма.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Зарождение наблюдательной астрономии в Египте, Китае, Индии, Древнем Вавилоне, Древней Греции, Риме.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Связь астрономии и химии (физики, биологии).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Первые звездные каталоги Древнего мира.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Крупнейшие  обсерватории Востока.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Дотелескопическая наблюдательная астрономия Тихо Браге.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Создание первых государственных обсерваторий в Европе.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Устройство, принцип действия и применение теодолитов.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Угломерные инструменты древних вавилонян — секстанты и октанты.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космические обсерватории.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наземные обсерватории.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происхождения названий ярчайших объектов неба.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Звездные каталоги: от древности до наших дней.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Прецессия земной оси и изменение координат светил с течением времени.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Системы координат в астрономии и границы их применимости.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Понятие «сумерки» в астрономии.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Четыре «пояса» света и тьмы на Земле.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Астрономические и календарные времена года.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«Белые ночи» — астрономическая эстетика в литературе.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Рефракция света в земной атмосфере.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 чем может рассказать цвет лунного диска.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Описания солнечных и лунных затмений в литературных и музыкальных произведениях.</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Хранение и передача точного времени.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Атомный эталон времени.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Истинное и среднее солнечное время.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Измерение коротких промежутков времени.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Лунные календари на Востоке.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Солнечные календари в Европе.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Лунно-солнечные календари.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Обсерватория  Улугбека.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Система мира Аристотеля.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Античные представления философов о строении мира.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Наблюдение прохождения планет по диску Солнца и их научное значение.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Объяснение петлеобразного движения планет на основе их конфигурации.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Закон Тициуса—Боде.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Научная деятельность Тихо Браге.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методы геодезических измерений.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lastRenderedPageBreak/>
        <w:t>Изучение формы Земли.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Юбилейные события истории астрономии текущего учебного года.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Значимые астрономические события текущего учебного года.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открытия Плутона.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открытия Нептуна.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Явление прецессии и его объяснение на основе закона всемирного тяготения.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 Э. Циолковский.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Первые пилотируемые  полеты  —  животные в космосе.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 П. Королев.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Достижения СССР в освоении космоса.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Первая женщина-космонавт В. В. Терешкова.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Загрязнение  космического пространства.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Динамика космического полета.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Проекты будущих межпланетных перелетов.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Конструктивные особенности советских и американских космических аппаратов.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космические  спутники  связи и спутниковые системы.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Полеты АМС к планетам Солнечной системы.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Сфера Хилла.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Теория происхождения Солнечной системы Канта—Лапласа.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«Звездная история» АМС «Венера».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«Звездная история» АМС «Вояджер».</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Реголит: химическая и физическая характеристика.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Лунные пилотируемые экспедиции.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Исследования Луны советскими автоматическими станциями «Луна».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Проекты строительства долговременных научно-исследовательских станций на Луне.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Проекты по добыче полезных ископаемых на Луне.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Самые высокие горы планет земной группы.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Фазы Венеры и Меркурия.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Сравнительная характеристика рельефа планет земной группы.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Научные поиски органической жизни на Марсе.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Органическая жизнь на планетах земной группы в произведениях писателей-фантастов.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Атмосферное давление на планетах земной группы.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исследования планет земной группы АМС.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Научное и практическое значение изучения планет земной группы.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Кратеры на планетах земной группы: особенности, причины.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Роль атмосферы в жизни Земли.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исследования планет-гигантов АМС.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Исследования Титана зондом «Гюйгенс».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исследования спутников планет-гигантов АМС.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способы космической защиты от метеоритов.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Космические способы обнаружения объектов и предотвращение их столкновений с Землей.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открытия Цереры.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Открытие Плутона К. Томбо.</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Характеристики карликовых планет (Церера, Плутон, Хаумея, Макемаке, Эрида).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Гипотеза Оорта об источнике образования комет.</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Загадка Тунгусского метеорита.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lastRenderedPageBreak/>
        <w:t>Падение Челябинского метеорита.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Особенности образования метеоритных кратеров.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Следы метеоритной бомбардировки на поверхностях планет и их спутников в Солнечной системе.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Результаты первых наблюдений Солнца Галилеем.</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Устройство и принцип действия коронографа.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Исследования А. Л. Чижевского.</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изучения солнечно-земных связей.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Виды полярных сияний.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изучения полярных сияний.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Современные научные центры по изучению земного магнетизма.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Космический эксперимент «Генезис».</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Особенности затменно-переменных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Образование новых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Диаграмма «масса — светимость».</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Изучение спектрально-двойных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Методы обнаружения экзопланет.</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Характеристика обнаруженных экзопланет.</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Изучение  затменно-переменных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открытия и изучения цефеид.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Механизм вспышки новой звезды.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Механизм взрыва сверхновой.</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Правда и вымысел: белые и серые дыры.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открытия и изучения черных дыр.</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Тайны нейтронных звезд.</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Кратные звездные системы.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История исследования Галактики.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Легенды народов мира, характеризующие видимый на небе Млечный Путь.</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Открытие «островной» структуры Вселенной В. Я. Струве.</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Модель Галактики В. Гершеля.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Загадка скрытой массы.</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Опыты по обнаружению Weakly Interactive Massive Particles — слабо взаимодействующих массивных частиц.</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Исследование Б. А. Воронцовым-Вельяминовым и Р. Трюмплером межзвездного поглощения света.</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Исследования  квазаров.</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Исследование  радиогалактик.</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Открытие  сейфертовских галактик.</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А. А. Фридман и его работы в области космологии.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Значение работ Э. Хаббла для современной астрономии.</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Каталог Мессье: история создания и особенности содержания.</w:t>
      </w:r>
    </w:p>
    <w:p w:rsidR="001F4288" w:rsidRPr="001F4288" w:rsidRDefault="001F4288" w:rsidP="00AD086E">
      <w:pPr>
        <w:spacing w:after="0"/>
        <w:ind w:left="708"/>
        <w:rPr>
          <w:rFonts w:ascii="Times New Roman" w:hAnsi="Times New Roman" w:cs="Times New Roman"/>
          <w:sz w:val="24"/>
          <w:szCs w:val="24"/>
        </w:rPr>
      </w:pPr>
      <w:r w:rsidRPr="001F4288">
        <w:rPr>
          <w:rFonts w:ascii="Times New Roman" w:hAnsi="Times New Roman" w:cs="Times New Roman"/>
          <w:sz w:val="24"/>
          <w:szCs w:val="24"/>
        </w:rPr>
        <w:t>Научная деятельность Г. А. Гамова.</w:t>
      </w:r>
    </w:p>
    <w:p w:rsidR="001F4288" w:rsidRDefault="001F4288" w:rsidP="000A5A25">
      <w:pPr>
        <w:spacing w:after="0"/>
        <w:ind w:left="708"/>
        <w:rPr>
          <w:rFonts w:ascii="Times New Roman" w:hAnsi="Times New Roman" w:cs="Times New Roman"/>
          <w:sz w:val="24"/>
          <w:szCs w:val="24"/>
        </w:rPr>
      </w:pPr>
      <w:r w:rsidRPr="001F4288">
        <w:rPr>
          <w:rFonts w:ascii="Times New Roman" w:hAnsi="Times New Roman" w:cs="Times New Roman"/>
          <w:sz w:val="24"/>
          <w:szCs w:val="24"/>
        </w:rPr>
        <w:t>Нобелевские премии по физике за работы в области космологии.</w:t>
      </w:r>
    </w:p>
    <w:p w:rsidR="000A5A25" w:rsidRPr="000A5A25" w:rsidRDefault="000A5A25" w:rsidP="000A5A25">
      <w:pPr>
        <w:spacing w:after="0"/>
        <w:ind w:left="708"/>
        <w:rPr>
          <w:rFonts w:ascii="Times New Roman" w:hAnsi="Times New Roman" w:cs="Times New Roman"/>
          <w:sz w:val="24"/>
          <w:szCs w:val="24"/>
        </w:rPr>
      </w:pPr>
    </w:p>
    <w:p w:rsidR="001F4288" w:rsidRPr="001F4288" w:rsidRDefault="001F4288" w:rsidP="000A5A25">
      <w:pPr>
        <w:spacing w:after="0"/>
        <w:rPr>
          <w:rFonts w:ascii="Times New Roman" w:hAnsi="Times New Roman" w:cs="Times New Roman"/>
          <w:b/>
          <w:sz w:val="24"/>
          <w:szCs w:val="24"/>
        </w:rPr>
      </w:pPr>
      <w:r w:rsidRPr="001F4288">
        <w:rPr>
          <w:rFonts w:ascii="Times New Roman" w:hAnsi="Times New Roman" w:cs="Times New Roman"/>
          <w:b/>
          <w:sz w:val="24"/>
          <w:szCs w:val="24"/>
        </w:rPr>
        <w:t>3.</w:t>
      </w:r>
      <w:r w:rsidRPr="001F4288">
        <w:rPr>
          <w:rFonts w:ascii="Times New Roman" w:hAnsi="Times New Roman" w:cs="Times New Roman"/>
          <w:b/>
          <w:sz w:val="24"/>
          <w:szCs w:val="24"/>
        </w:rPr>
        <w:tab/>
        <w:t>Контрольно-оценочные средства промежуточной аттестации</w:t>
      </w:r>
    </w:p>
    <w:p w:rsidR="001F4288" w:rsidRPr="001F4288" w:rsidRDefault="00ED6AD9" w:rsidP="00177724">
      <w:pPr>
        <w:spacing w:after="0"/>
        <w:ind w:left="708"/>
        <w:jc w:val="both"/>
        <w:rPr>
          <w:rFonts w:ascii="Times New Roman" w:hAnsi="Times New Roman" w:cs="Times New Roman"/>
          <w:b/>
          <w:sz w:val="24"/>
          <w:szCs w:val="24"/>
        </w:rPr>
      </w:pPr>
      <w:r>
        <w:rPr>
          <w:rFonts w:ascii="Times New Roman" w:hAnsi="Times New Roman" w:cs="Times New Roman"/>
          <w:b/>
          <w:bCs/>
          <w:sz w:val="24"/>
          <w:szCs w:val="24"/>
        </w:rPr>
        <w:lastRenderedPageBreak/>
        <w:t>3.1.  Дифференцированный з</w:t>
      </w:r>
      <w:r w:rsidR="001F4288" w:rsidRPr="001F4288">
        <w:rPr>
          <w:rFonts w:ascii="Times New Roman" w:hAnsi="Times New Roman" w:cs="Times New Roman"/>
          <w:b/>
          <w:bCs/>
          <w:sz w:val="24"/>
          <w:szCs w:val="24"/>
        </w:rPr>
        <w:t>ачет</w:t>
      </w:r>
      <w:r w:rsidR="001F4288" w:rsidRPr="001F4288">
        <w:rPr>
          <w:rFonts w:ascii="Times New Roman" w:hAnsi="Times New Roman" w:cs="Times New Roman"/>
          <w:bCs/>
          <w:sz w:val="24"/>
          <w:szCs w:val="24"/>
        </w:rPr>
        <w:t xml:space="preserve"> в форме урока-конференции </w:t>
      </w:r>
      <w:bookmarkStart w:id="5" w:name="_TOC_250001"/>
      <w:bookmarkEnd w:id="5"/>
      <w:r w:rsidR="001F4288" w:rsidRPr="001F4288">
        <w:rPr>
          <w:rFonts w:ascii="Times New Roman" w:hAnsi="Times New Roman" w:cs="Times New Roman"/>
          <w:bCs/>
          <w:sz w:val="24"/>
          <w:szCs w:val="24"/>
        </w:rPr>
        <w:t>«Одиноки ли мы во Вселенной?»</w:t>
      </w:r>
      <w:r w:rsidR="001F4288" w:rsidRPr="001F4288">
        <w:rPr>
          <w:rFonts w:ascii="Times New Roman" w:hAnsi="Times New Roman" w:cs="Times New Roman"/>
          <w:b/>
          <w:sz w:val="24"/>
          <w:szCs w:val="24"/>
        </w:rPr>
        <w:t xml:space="preserve"> </w:t>
      </w:r>
    </w:p>
    <w:p w:rsidR="001F4288" w:rsidRPr="001F4288" w:rsidRDefault="001F4288" w:rsidP="00177724">
      <w:pPr>
        <w:spacing w:after="0"/>
        <w:ind w:left="708"/>
        <w:jc w:val="center"/>
        <w:rPr>
          <w:rFonts w:ascii="Times New Roman" w:hAnsi="Times New Roman" w:cs="Times New Roman"/>
          <w:b/>
          <w:sz w:val="24"/>
          <w:szCs w:val="24"/>
        </w:rPr>
      </w:pPr>
      <w:r w:rsidRPr="001F4288">
        <w:rPr>
          <w:rFonts w:ascii="Times New Roman" w:hAnsi="Times New Roman" w:cs="Times New Roman"/>
          <w:b/>
          <w:sz w:val="24"/>
          <w:szCs w:val="24"/>
        </w:rPr>
        <w:t>Темы проектов к уроку-конференции  «Одиноки  ли  мы  во Вселенной?»</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1. Идеи множественности миров в работах Дж. Бруно.</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2. Идеи существования внеземного разума в работах философов-космистов.</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3. Проблема внеземного разума в научно- фантастической  литературе.</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4. Методы поиска экзопланет.</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5. История радиопосланий землян другим цивилизациям.</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6. История поиска радиосигналов разумных цивилизаций.</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 xml:space="preserve">Группа 7. Методы теоретической оценки возможности обнаружения внеземных цивилизаций </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на современном этапе развития землян.</w:t>
      </w:r>
    </w:p>
    <w:p w:rsidR="001F4288" w:rsidRPr="001F4288" w:rsidRDefault="001F4288" w:rsidP="006E0D4D">
      <w:pPr>
        <w:spacing w:after="0"/>
        <w:ind w:left="708"/>
        <w:jc w:val="both"/>
        <w:rPr>
          <w:rFonts w:ascii="Times New Roman" w:hAnsi="Times New Roman" w:cs="Times New Roman"/>
          <w:sz w:val="24"/>
          <w:szCs w:val="24"/>
        </w:rPr>
      </w:pPr>
      <w:r w:rsidRPr="001F4288">
        <w:rPr>
          <w:rFonts w:ascii="Times New Roman" w:hAnsi="Times New Roman" w:cs="Times New Roman"/>
          <w:sz w:val="24"/>
          <w:szCs w:val="24"/>
        </w:rPr>
        <w:t>Группа 8. Проекты переселения на другие планеты.</w:t>
      </w:r>
    </w:p>
    <w:p w:rsidR="0090150F" w:rsidRPr="00687AE6" w:rsidRDefault="0090150F" w:rsidP="000A5A25">
      <w:pPr>
        <w:rPr>
          <w:rFonts w:ascii="Times New Roman" w:hAnsi="Times New Roman" w:cs="Times New Roman"/>
          <w:color w:val="262626" w:themeColor="text1" w:themeTint="D9"/>
          <w:sz w:val="24"/>
          <w:szCs w:val="24"/>
        </w:rPr>
      </w:pPr>
    </w:p>
    <w:p w:rsidR="00960856" w:rsidRPr="00A941CF" w:rsidRDefault="00115D9F" w:rsidP="00960856">
      <w:pPr>
        <w:jc w:val="center"/>
        <w:rPr>
          <w:rFonts w:ascii="Times New Roman" w:hAnsi="Times New Roman" w:cs="Times New Roman"/>
          <w:b/>
          <w:sz w:val="24"/>
          <w:szCs w:val="24"/>
        </w:rPr>
      </w:pPr>
      <w:r w:rsidRPr="00A941CF">
        <w:rPr>
          <w:rFonts w:ascii="Times New Roman" w:hAnsi="Times New Roman" w:cs="Times New Roman"/>
          <w:sz w:val="24"/>
          <w:szCs w:val="24"/>
        </w:rPr>
        <w:t>4</w:t>
      </w:r>
      <w:r w:rsidR="00960856" w:rsidRPr="00A941CF">
        <w:rPr>
          <w:rFonts w:ascii="Times New Roman" w:hAnsi="Times New Roman" w:cs="Times New Roman"/>
          <w:b/>
          <w:sz w:val="24"/>
          <w:szCs w:val="24"/>
        </w:rPr>
        <w:t xml:space="preserve">. Контрольно-оценочные </w:t>
      </w:r>
      <w:r w:rsidR="00E63548" w:rsidRPr="00A941CF">
        <w:rPr>
          <w:rFonts w:ascii="Times New Roman" w:hAnsi="Times New Roman" w:cs="Times New Roman"/>
          <w:b/>
          <w:sz w:val="24"/>
          <w:szCs w:val="24"/>
        </w:rPr>
        <w:t>материалы для</w:t>
      </w:r>
      <w:r w:rsidR="00960856" w:rsidRPr="00A941CF">
        <w:rPr>
          <w:rFonts w:ascii="Times New Roman" w:hAnsi="Times New Roman" w:cs="Times New Roman"/>
          <w:b/>
          <w:sz w:val="24"/>
          <w:szCs w:val="24"/>
        </w:rPr>
        <w:t xml:space="preserve"> аттестации по учебной дисциплине</w:t>
      </w:r>
    </w:p>
    <w:p w:rsidR="003714B0" w:rsidRPr="00687AE6" w:rsidRDefault="00115D9F" w:rsidP="003714B0">
      <w:pPr>
        <w:spacing w:before="100" w:beforeAutospacing="1" w:after="100" w:afterAutospacing="1"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4.1. </w:t>
      </w:r>
      <w:r w:rsidR="00341D56">
        <w:rPr>
          <w:rFonts w:ascii="Times New Roman" w:eastAsia="Times New Roman" w:hAnsi="Times New Roman" w:cs="Times New Roman"/>
          <w:b/>
          <w:bCs/>
          <w:sz w:val="24"/>
          <w:szCs w:val="24"/>
          <w:lang w:eastAsia="ru-RU"/>
        </w:rPr>
        <w:t>Оц</w:t>
      </w:r>
      <w:r w:rsidR="003714B0" w:rsidRPr="00687AE6">
        <w:rPr>
          <w:rFonts w:ascii="Times New Roman" w:eastAsia="Times New Roman" w:hAnsi="Times New Roman" w:cs="Times New Roman"/>
          <w:b/>
          <w:bCs/>
          <w:sz w:val="24"/>
          <w:szCs w:val="24"/>
          <w:lang w:eastAsia="ru-RU"/>
        </w:rPr>
        <w:t>енка письменных работ</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5</w:t>
      </w:r>
      <w:r w:rsidRPr="00687AE6">
        <w:rPr>
          <w:rFonts w:ascii="Times New Roman" w:eastAsia="Times New Roman" w:hAnsi="Times New Roman" w:cs="Times New Roman"/>
          <w:color w:val="000000"/>
          <w:sz w:val="24"/>
          <w:szCs w:val="24"/>
          <w:lang w:eastAsia="ru-RU"/>
        </w:rPr>
        <w:t xml:space="preserve"> ставится за работу, выполненную полностью без ошибок и недочетов.</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4</w:t>
      </w:r>
      <w:r w:rsidRPr="00687AE6">
        <w:rPr>
          <w:rFonts w:ascii="Times New Roman" w:eastAsia="Times New Roman" w:hAnsi="Times New Roman" w:cs="Times New Roman"/>
          <w:color w:val="000000"/>
          <w:sz w:val="24"/>
          <w:szCs w:val="24"/>
          <w:lang w:eastAsia="ru-RU"/>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3</w:t>
      </w:r>
      <w:r w:rsidRPr="00687AE6">
        <w:rPr>
          <w:rFonts w:ascii="Times New Roman" w:eastAsia="Times New Roman" w:hAnsi="Times New Roman" w:cs="Times New Roman"/>
          <w:color w:val="000000"/>
          <w:sz w:val="24"/>
          <w:szCs w:val="24"/>
          <w:lang w:eastAsia="ru-RU"/>
        </w:rPr>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 </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2</w:t>
      </w:r>
      <w:r w:rsidRPr="00687AE6">
        <w:rPr>
          <w:rFonts w:ascii="Times New Roman" w:eastAsia="Times New Roman" w:hAnsi="Times New Roman" w:cs="Times New Roman"/>
          <w:color w:val="000000"/>
          <w:sz w:val="24"/>
          <w:szCs w:val="24"/>
          <w:lang w:eastAsia="ru-RU"/>
        </w:rPr>
        <w:t xml:space="preserve"> ставится, если число ошибок и недочетов превысило норму для оценки 3 или правильно выполнено менее 2/3 всей работы. </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b/>
          <w:bCs/>
          <w:color w:val="000000"/>
          <w:sz w:val="24"/>
          <w:szCs w:val="24"/>
          <w:lang w:eastAsia="ru-RU"/>
        </w:rPr>
        <w:t>Оценка 1</w:t>
      </w:r>
      <w:r w:rsidRPr="00687AE6">
        <w:rPr>
          <w:rFonts w:ascii="Times New Roman" w:eastAsia="Times New Roman" w:hAnsi="Times New Roman" w:cs="Times New Roman"/>
          <w:color w:val="000000"/>
          <w:sz w:val="24"/>
          <w:szCs w:val="24"/>
          <w:lang w:eastAsia="ru-RU"/>
        </w:rPr>
        <w:t xml:space="preserve"> ставится, если ученик совсем не выполнил ни одного задания.</w:t>
      </w:r>
    </w:p>
    <w:p w:rsidR="003714B0" w:rsidRPr="00687AE6" w:rsidRDefault="003714B0" w:rsidP="00B469E6">
      <w:pPr>
        <w:spacing w:after="0" w:line="240" w:lineRule="auto"/>
        <w:jc w:val="both"/>
        <w:rPr>
          <w:rFonts w:ascii="Times New Roman" w:eastAsia="Times New Roman" w:hAnsi="Times New Roman" w:cs="Times New Roman"/>
          <w:color w:val="000000"/>
          <w:sz w:val="24"/>
          <w:szCs w:val="24"/>
          <w:lang w:eastAsia="ru-RU"/>
        </w:rPr>
      </w:pPr>
      <w:r w:rsidRPr="00687AE6">
        <w:rPr>
          <w:rFonts w:ascii="Times New Roman" w:eastAsia="Times New Roman" w:hAnsi="Times New Roman" w:cs="Times New Roman"/>
          <w:color w:val="000000"/>
          <w:sz w:val="24"/>
          <w:szCs w:val="24"/>
          <w:lang w:eastAsia="ru-RU"/>
        </w:rPr>
        <w:t xml:space="preserve">Для оценки контрольных и проверочных работ по решению задач удобно пользоваться обобщенной инструкцией по проверке письменных работ, которая приведена ниже. </w:t>
      </w:r>
    </w:p>
    <w:p w:rsidR="00341D56" w:rsidRDefault="00341D56" w:rsidP="00B469E6">
      <w:pPr>
        <w:spacing w:after="0" w:line="240" w:lineRule="auto"/>
        <w:jc w:val="both"/>
        <w:rPr>
          <w:rFonts w:ascii="Times New Roman" w:eastAsia="Times New Roman" w:hAnsi="Times New Roman" w:cs="Times New Roman"/>
          <w:b/>
          <w:bCs/>
          <w:color w:val="000000"/>
          <w:sz w:val="24"/>
          <w:szCs w:val="24"/>
          <w:lang w:eastAsia="ru-RU"/>
        </w:rPr>
      </w:pP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5 (отлично) – 90 – 100 % правильных ответов</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4 (хорошо) – 70 – 89 % правильных ответов</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3 (удовлетворительно) – 50 – 69% правильных ответов</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2 (неудовлетворительно) – 49 % и менее правильных ответов</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 xml:space="preserve"> 0 -1 ошибка «5»</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 xml:space="preserve"> 2-3   ошибки «4»</w:t>
      </w:r>
    </w:p>
    <w:p w:rsidR="00D62D27" w:rsidRPr="00A90CD4" w:rsidRDefault="00D62D27" w:rsidP="00D62D27">
      <w:pPr>
        <w:spacing w:after="0" w:line="240" w:lineRule="auto"/>
        <w:ind w:left="-144" w:firstLine="141"/>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 xml:space="preserve"> 4-5   ошибки «3»</w:t>
      </w:r>
    </w:p>
    <w:p w:rsidR="00D62D27" w:rsidRPr="00341D56" w:rsidRDefault="00D62D27" w:rsidP="00D62D27">
      <w:pPr>
        <w:spacing w:after="0" w:line="240" w:lineRule="auto"/>
        <w:jc w:val="both"/>
        <w:rPr>
          <w:rFonts w:ascii="Times New Roman" w:eastAsia="Times New Roman" w:hAnsi="Times New Roman" w:cs="Times New Roman"/>
          <w:sz w:val="24"/>
          <w:szCs w:val="24"/>
          <w:lang w:eastAsia="ru-RU"/>
        </w:rPr>
      </w:pPr>
      <w:r w:rsidRPr="00A90CD4">
        <w:rPr>
          <w:rFonts w:ascii="Times New Roman" w:eastAsia="Times New Roman" w:hAnsi="Times New Roman" w:cs="Times New Roman"/>
          <w:sz w:val="24"/>
          <w:szCs w:val="24"/>
          <w:lang w:eastAsia="ru-RU"/>
        </w:rPr>
        <w:t>6 и более ошибок «2»</w:t>
      </w:r>
      <w:r>
        <w:rPr>
          <w:rFonts w:ascii="Times New Roman" w:eastAsia="Times New Roman" w:hAnsi="Times New Roman" w:cs="Times New Roman"/>
          <w:sz w:val="24"/>
          <w:szCs w:val="24"/>
          <w:lang w:eastAsia="ru-RU"/>
        </w:rPr>
        <w:t>.</w:t>
      </w:r>
    </w:p>
    <w:p w:rsidR="00341D56" w:rsidRDefault="00341D56" w:rsidP="00A941CF">
      <w:pPr>
        <w:rPr>
          <w:rFonts w:ascii="Times New Roman" w:eastAsia="Times New Roman" w:hAnsi="Times New Roman" w:cs="Times New Roman"/>
          <w:b/>
          <w:color w:val="000000"/>
          <w:sz w:val="24"/>
          <w:szCs w:val="24"/>
          <w:lang w:eastAsia="ru-RU"/>
        </w:rPr>
      </w:pPr>
    </w:p>
    <w:p w:rsidR="00341D56" w:rsidRPr="00A90CD4" w:rsidRDefault="002F06E2" w:rsidP="00341D56">
      <w:pPr>
        <w:jc w:val="center"/>
        <w:rPr>
          <w:rFonts w:ascii="Times New Roman" w:hAnsi="Times New Roman" w:cs="Times New Roman"/>
          <w:b/>
          <w:sz w:val="24"/>
          <w:szCs w:val="24"/>
        </w:rPr>
      </w:pPr>
      <w:r>
        <w:rPr>
          <w:rFonts w:ascii="Times New Roman" w:eastAsia="Times New Roman" w:hAnsi="Times New Roman" w:cs="Times New Roman"/>
          <w:b/>
          <w:color w:val="000000"/>
          <w:sz w:val="24"/>
          <w:szCs w:val="24"/>
          <w:lang w:eastAsia="ru-RU"/>
        </w:rPr>
        <w:t>4.2</w:t>
      </w:r>
      <w:r w:rsidR="00115D9F">
        <w:rPr>
          <w:rFonts w:ascii="Times New Roman" w:eastAsia="Times New Roman" w:hAnsi="Times New Roman" w:cs="Times New Roman"/>
          <w:b/>
          <w:color w:val="000000"/>
          <w:sz w:val="24"/>
          <w:szCs w:val="24"/>
          <w:lang w:eastAsia="ru-RU"/>
        </w:rPr>
        <w:t xml:space="preserve">. </w:t>
      </w:r>
      <w:r w:rsidR="00341D56" w:rsidRPr="00A90CD4">
        <w:rPr>
          <w:rFonts w:ascii="Times New Roman" w:eastAsia="Times New Roman" w:hAnsi="Times New Roman" w:cs="Times New Roman"/>
          <w:b/>
          <w:color w:val="000000"/>
          <w:sz w:val="24"/>
          <w:szCs w:val="24"/>
          <w:lang w:eastAsia="ru-RU"/>
        </w:rPr>
        <w:t xml:space="preserve">Критерии оценки </w:t>
      </w:r>
      <w:r w:rsidR="00341D56">
        <w:rPr>
          <w:rFonts w:ascii="Times New Roman" w:hAnsi="Times New Roman" w:cs="Times New Roman"/>
          <w:b/>
          <w:sz w:val="24"/>
          <w:szCs w:val="24"/>
        </w:rPr>
        <w:t>практических занятий</w:t>
      </w:r>
    </w:p>
    <w:p w:rsidR="00341D56" w:rsidRPr="00A90CD4" w:rsidRDefault="00341D56" w:rsidP="002F06E2">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90CD4">
        <w:rPr>
          <w:rFonts w:ascii="Times New Roman" w:eastAsia="Times New Roman" w:hAnsi="Times New Roman" w:cs="Times New Roman"/>
          <w:color w:val="000000"/>
          <w:sz w:val="24"/>
          <w:szCs w:val="24"/>
          <w:lang w:eastAsia="ru-RU"/>
        </w:rPr>
        <w:t xml:space="preserve"> Оценка ставится на основании наблюдения за студентами и письменного отчета за работу. </w:t>
      </w:r>
    </w:p>
    <w:p w:rsidR="00341D56" w:rsidRPr="00A90CD4" w:rsidRDefault="00341D56" w:rsidP="002F06E2">
      <w:pPr>
        <w:spacing w:after="0" w:line="240" w:lineRule="auto"/>
        <w:ind w:firstLine="567"/>
        <w:jc w:val="both"/>
        <w:rPr>
          <w:rFonts w:ascii="Times New Roman" w:hAnsi="Times New Roman" w:cs="Times New Roman"/>
          <w:b/>
          <w:bCs/>
          <w:sz w:val="24"/>
          <w:szCs w:val="24"/>
        </w:rPr>
      </w:pPr>
      <w:r w:rsidRPr="00A90CD4">
        <w:rPr>
          <w:rFonts w:ascii="Times New Roman" w:hAnsi="Times New Roman" w:cs="Times New Roman"/>
          <w:b/>
          <w:bCs/>
          <w:sz w:val="24"/>
          <w:szCs w:val="24"/>
        </w:rPr>
        <w:t>Оценка 5</w:t>
      </w:r>
      <w:r w:rsidRPr="00A90CD4">
        <w:rPr>
          <w:rFonts w:ascii="Times New Roman" w:hAnsi="Times New Roman" w:cs="Times New Roman"/>
          <w:sz w:val="24"/>
          <w:szCs w:val="24"/>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w:t>
      </w:r>
      <w:r w:rsidRPr="00A90CD4">
        <w:rPr>
          <w:rFonts w:ascii="Times New Roman" w:hAnsi="Times New Roman" w:cs="Times New Roman"/>
          <w:sz w:val="24"/>
          <w:szCs w:val="24"/>
        </w:rPr>
        <w:lastRenderedPageBreak/>
        <w:t>техники безопасности; правильно и аккуратно выполняет все записи, таблицы, рисунки. Чертежи, графики, вычисления; правильно выполняет анализ погрешностей.</w:t>
      </w:r>
    </w:p>
    <w:p w:rsidR="00341D56" w:rsidRPr="00A90CD4" w:rsidRDefault="00341D56" w:rsidP="002F06E2">
      <w:pPr>
        <w:spacing w:after="0" w:line="240" w:lineRule="auto"/>
        <w:ind w:firstLine="567"/>
        <w:jc w:val="both"/>
        <w:rPr>
          <w:rFonts w:ascii="Times New Roman" w:hAnsi="Times New Roman" w:cs="Times New Roman"/>
          <w:b/>
          <w:bCs/>
          <w:sz w:val="24"/>
          <w:szCs w:val="24"/>
        </w:rPr>
      </w:pPr>
      <w:r w:rsidRPr="00A90CD4">
        <w:rPr>
          <w:rFonts w:ascii="Times New Roman" w:hAnsi="Times New Roman" w:cs="Times New Roman"/>
          <w:b/>
          <w:bCs/>
          <w:sz w:val="24"/>
          <w:szCs w:val="24"/>
        </w:rPr>
        <w:t>Оценка 4</w:t>
      </w:r>
      <w:r w:rsidRPr="00A90CD4">
        <w:rPr>
          <w:rFonts w:ascii="Times New Roman" w:hAnsi="Times New Roman" w:cs="Times New Roman"/>
          <w:sz w:val="24"/>
          <w:szCs w:val="24"/>
        </w:rPr>
        <w:t xml:space="preserve"> ставится, если выполнены требования к оценке 5, но было допущено два-три недочета, не более одной негрубой ошибки и одного недочета.</w:t>
      </w:r>
    </w:p>
    <w:p w:rsidR="00341D56" w:rsidRPr="00A90CD4" w:rsidRDefault="00341D56" w:rsidP="002F06E2">
      <w:pPr>
        <w:spacing w:after="0" w:line="240" w:lineRule="auto"/>
        <w:ind w:firstLine="567"/>
        <w:jc w:val="both"/>
        <w:rPr>
          <w:rFonts w:ascii="Times New Roman" w:hAnsi="Times New Roman" w:cs="Times New Roman"/>
          <w:b/>
          <w:bCs/>
          <w:sz w:val="24"/>
          <w:szCs w:val="24"/>
        </w:rPr>
      </w:pPr>
      <w:r w:rsidRPr="00A90CD4">
        <w:rPr>
          <w:rFonts w:ascii="Times New Roman" w:hAnsi="Times New Roman" w:cs="Times New Roman"/>
          <w:b/>
          <w:bCs/>
          <w:sz w:val="24"/>
          <w:szCs w:val="24"/>
        </w:rPr>
        <w:t>Оценка 3</w:t>
      </w:r>
      <w:r w:rsidRPr="00A90CD4">
        <w:rPr>
          <w:rFonts w:ascii="Times New Roman" w:hAnsi="Times New Roman" w:cs="Times New Roman"/>
          <w:sz w:val="24"/>
          <w:szCs w:val="24"/>
        </w:rPr>
        <w:t xml:space="preserve"> ставится, если работа выполнена не полностью, но объем выполненной её части позволяет получить правильный результат и вывод; или если в ходе проведения опыта и измерения были допущены ошибки.</w:t>
      </w:r>
    </w:p>
    <w:p w:rsidR="00341D56" w:rsidRPr="00A90CD4" w:rsidRDefault="00341D56" w:rsidP="002F06E2">
      <w:pPr>
        <w:spacing w:after="0" w:line="240" w:lineRule="auto"/>
        <w:ind w:firstLine="567"/>
        <w:jc w:val="both"/>
        <w:rPr>
          <w:rFonts w:ascii="Times New Roman" w:hAnsi="Times New Roman" w:cs="Times New Roman"/>
          <w:b/>
          <w:bCs/>
          <w:sz w:val="24"/>
          <w:szCs w:val="24"/>
        </w:rPr>
      </w:pPr>
      <w:r w:rsidRPr="00A90CD4">
        <w:rPr>
          <w:rFonts w:ascii="Times New Roman" w:hAnsi="Times New Roman" w:cs="Times New Roman"/>
          <w:b/>
          <w:bCs/>
          <w:sz w:val="24"/>
          <w:szCs w:val="24"/>
        </w:rPr>
        <w:t>Оценка 2</w:t>
      </w:r>
      <w:r w:rsidRPr="00A90CD4">
        <w:rPr>
          <w:rFonts w:ascii="Times New Roman" w:hAnsi="Times New Roman" w:cs="Times New Roman"/>
          <w:sz w:val="24"/>
          <w:szCs w:val="24"/>
        </w:rPr>
        <w:t xml:space="preserve"> ставится, если работа выполнена не полностью или объем выполненной части работ не позволяет сделать правильных выводов; или если опыты, измерения, вычисления, наблюдения производились неправильно.</w:t>
      </w:r>
    </w:p>
    <w:p w:rsidR="00341D56" w:rsidRPr="00A90CD4" w:rsidRDefault="00341D56" w:rsidP="002F06E2">
      <w:pPr>
        <w:spacing w:after="0" w:line="240" w:lineRule="auto"/>
        <w:ind w:firstLine="567"/>
        <w:jc w:val="both"/>
        <w:rPr>
          <w:rFonts w:ascii="Times New Roman" w:hAnsi="Times New Roman" w:cs="Times New Roman"/>
          <w:sz w:val="24"/>
          <w:szCs w:val="24"/>
        </w:rPr>
      </w:pPr>
      <w:r w:rsidRPr="00A90CD4">
        <w:rPr>
          <w:rFonts w:ascii="Times New Roman" w:hAnsi="Times New Roman" w:cs="Times New Roman"/>
          <w:b/>
          <w:bCs/>
          <w:sz w:val="24"/>
          <w:szCs w:val="24"/>
        </w:rPr>
        <w:t>Оценка 1</w:t>
      </w:r>
      <w:r w:rsidRPr="00A90CD4">
        <w:rPr>
          <w:rFonts w:ascii="Times New Roman" w:hAnsi="Times New Roman" w:cs="Times New Roman"/>
          <w:sz w:val="24"/>
          <w:szCs w:val="24"/>
        </w:rPr>
        <w:t xml:space="preserve"> ставится, если учащийся совсем не выполнил работу. Во всех случаях оценка снижается, если ученик не соблюдал правила техники безопасности.</w:t>
      </w:r>
    </w:p>
    <w:p w:rsidR="00341D56" w:rsidRPr="00A90CD4" w:rsidRDefault="00341D56" w:rsidP="002F06E2">
      <w:pPr>
        <w:shd w:val="clear" w:color="auto" w:fill="FFFFFF"/>
        <w:spacing w:before="100" w:beforeAutospacing="1" w:after="100" w:afterAutospacing="1" w:line="360" w:lineRule="auto"/>
        <w:contextualSpacing/>
        <w:jc w:val="both"/>
        <w:rPr>
          <w:rFonts w:ascii="Times New Roman" w:eastAsia="Times New Roman" w:hAnsi="Times New Roman" w:cs="Times New Roman"/>
          <w:b/>
          <w:bCs/>
          <w:color w:val="000000"/>
          <w:sz w:val="24"/>
          <w:szCs w:val="24"/>
          <w:lang w:eastAsia="ru-RU"/>
        </w:rPr>
      </w:pPr>
    </w:p>
    <w:p w:rsidR="00D62D27" w:rsidRPr="00D62D27" w:rsidRDefault="002F06E2" w:rsidP="00D62D27">
      <w:pPr>
        <w:shd w:val="clear" w:color="auto" w:fill="FFFFFF"/>
        <w:spacing w:before="100" w:beforeAutospacing="1" w:after="100" w:afterAutospacing="1" w:line="240" w:lineRule="auto"/>
        <w:contextualSpacing/>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4.3</w:t>
      </w:r>
      <w:r w:rsidR="00115D9F">
        <w:rPr>
          <w:rFonts w:ascii="Times New Roman" w:eastAsia="Times New Roman" w:hAnsi="Times New Roman"/>
          <w:b/>
          <w:bCs/>
          <w:color w:val="000000"/>
          <w:sz w:val="24"/>
          <w:szCs w:val="24"/>
          <w:lang w:eastAsia="ru-RU"/>
        </w:rPr>
        <w:t>. Критерии оценивания</w:t>
      </w:r>
      <w:r w:rsidR="00D62D27" w:rsidRPr="00D62D27">
        <w:rPr>
          <w:rFonts w:ascii="Times New Roman" w:eastAsia="Times New Roman" w:hAnsi="Times New Roman"/>
          <w:b/>
          <w:bCs/>
          <w:color w:val="000000"/>
          <w:sz w:val="24"/>
          <w:szCs w:val="24"/>
          <w:lang w:eastAsia="ru-RU"/>
        </w:rPr>
        <w:t xml:space="preserve"> реферата</w:t>
      </w:r>
    </w:p>
    <w:p w:rsidR="00D62D27" w:rsidRPr="00D62D27" w:rsidRDefault="00D62D27" w:rsidP="00D62D27">
      <w:pPr>
        <w:shd w:val="clear" w:color="auto" w:fill="FFFFFF"/>
        <w:spacing w:before="100" w:beforeAutospacing="1" w:after="100" w:afterAutospacing="1" w:line="240" w:lineRule="auto"/>
        <w:contextualSpacing/>
        <w:jc w:val="center"/>
        <w:rPr>
          <w:rFonts w:ascii="Times New Roman" w:eastAsia="Times New Roman" w:hAnsi="Times New Roman"/>
          <w:b/>
          <w:bCs/>
          <w:color w:val="000000"/>
          <w:sz w:val="24"/>
          <w:szCs w:val="24"/>
          <w:lang w:eastAsia="ru-RU"/>
        </w:rPr>
      </w:pPr>
    </w:p>
    <w:p w:rsidR="00D62D27" w:rsidRPr="00D62D27" w:rsidRDefault="00D62D27" w:rsidP="002F06E2">
      <w:pPr>
        <w:shd w:val="clear" w:color="auto" w:fill="FFFFFF"/>
        <w:spacing w:after="0" w:line="240" w:lineRule="auto"/>
        <w:contextualSpacing/>
        <w:jc w:val="both"/>
        <w:rPr>
          <w:rFonts w:ascii="Times New Roman" w:eastAsia="Times New Roman" w:hAnsi="Times New Roman"/>
          <w:color w:val="000000"/>
          <w:sz w:val="24"/>
          <w:szCs w:val="24"/>
          <w:lang w:eastAsia="ru-RU"/>
        </w:rPr>
      </w:pPr>
      <w:r w:rsidRPr="00D62D27">
        <w:rPr>
          <w:rFonts w:ascii="Times New Roman" w:eastAsia="Times New Roman" w:hAnsi="Times New Roman"/>
          <w:color w:val="000000"/>
          <w:sz w:val="24"/>
          <w:szCs w:val="24"/>
          <w:lang w:eastAsia="ru-RU"/>
        </w:rPr>
        <w:t>Реферат оценивается по следующим критериям:</w:t>
      </w:r>
    </w:p>
    <w:p w:rsidR="00D62D27" w:rsidRPr="002F06E2" w:rsidRDefault="00D62D27" w:rsidP="002F06E2">
      <w:pPr>
        <w:pStyle w:val="a3"/>
        <w:numPr>
          <w:ilvl w:val="0"/>
          <w:numId w:val="9"/>
        </w:numPr>
        <w:shd w:val="clear" w:color="auto" w:fill="FFFFFF"/>
        <w:spacing w:after="0" w:line="240" w:lineRule="auto"/>
        <w:jc w:val="both"/>
        <w:rPr>
          <w:rFonts w:ascii="Times New Roman" w:eastAsia="Times New Roman" w:hAnsi="Times New Roman"/>
          <w:color w:val="000000"/>
          <w:sz w:val="24"/>
          <w:szCs w:val="24"/>
          <w:lang w:eastAsia="ru-RU"/>
        </w:rPr>
      </w:pPr>
      <w:r w:rsidRPr="002F06E2">
        <w:rPr>
          <w:rFonts w:ascii="Times New Roman" w:eastAsia="Times New Roman" w:hAnsi="Times New Roman"/>
          <w:color w:val="000000"/>
          <w:sz w:val="24"/>
          <w:szCs w:val="24"/>
          <w:lang w:eastAsia="ru-RU"/>
        </w:rPr>
        <w:t>соблюдение требований к его оформлению;</w:t>
      </w:r>
    </w:p>
    <w:p w:rsidR="00D62D27" w:rsidRPr="002F06E2" w:rsidRDefault="00D62D27" w:rsidP="002F06E2">
      <w:pPr>
        <w:pStyle w:val="a3"/>
        <w:numPr>
          <w:ilvl w:val="0"/>
          <w:numId w:val="9"/>
        </w:numPr>
        <w:shd w:val="clear" w:color="auto" w:fill="FFFFFF"/>
        <w:spacing w:after="0" w:line="240" w:lineRule="auto"/>
        <w:jc w:val="both"/>
        <w:rPr>
          <w:rFonts w:ascii="Times New Roman" w:eastAsia="Times New Roman" w:hAnsi="Times New Roman"/>
          <w:color w:val="000000"/>
          <w:sz w:val="24"/>
          <w:szCs w:val="24"/>
          <w:lang w:eastAsia="ru-RU"/>
        </w:rPr>
      </w:pPr>
      <w:r w:rsidRPr="002F06E2">
        <w:rPr>
          <w:rFonts w:ascii="Times New Roman" w:eastAsia="Times New Roman" w:hAnsi="Times New Roman"/>
          <w:color w:val="000000"/>
          <w:sz w:val="24"/>
          <w:szCs w:val="24"/>
          <w:lang w:eastAsia="ru-RU"/>
        </w:rPr>
        <w:t>необходимость и достаточность для раскрытия темы приведенной в тексте реферата информации;</w:t>
      </w:r>
    </w:p>
    <w:p w:rsidR="00D62D27" w:rsidRPr="002F06E2" w:rsidRDefault="00D62D27" w:rsidP="002F06E2">
      <w:pPr>
        <w:pStyle w:val="a3"/>
        <w:numPr>
          <w:ilvl w:val="0"/>
          <w:numId w:val="9"/>
        </w:numPr>
        <w:shd w:val="clear" w:color="auto" w:fill="FFFFFF"/>
        <w:spacing w:after="0" w:line="240" w:lineRule="auto"/>
        <w:jc w:val="both"/>
        <w:rPr>
          <w:rFonts w:ascii="Times New Roman" w:eastAsia="Times New Roman" w:hAnsi="Times New Roman"/>
          <w:color w:val="000000"/>
          <w:sz w:val="24"/>
          <w:szCs w:val="24"/>
          <w:lang w:eastAsia="ru-RU"/>
        </w:rPr>
      </w:pPr>
      <w:r w:rsidRPr="002F06E2">
        <w:rPr>
          <w:rFonts w:ascii="Times New Roman" w:eastAsia="Times New Roman" w:hAnsi="Times New Roman"/>
          <w:color w:val="000000"/>
          <w:sz w:val="24"/>
          <w:szCs w:val="24"/>
          <w:lang w:eastAsia="ru-RU"/>
        </w:rPr>
        <w:t>умение обучающегося свободно излагать основные идеи, отраженные в реферате;</w:t>
      </w:r>
    </w:p>
    <w:p w:rsidR="00D62D27" w:rsidRPr="002F06E2" w:rsidRDefault="00D62D27" w:rsidP="002F06E2">
      <w:pPr>
        <w:pStyle w:val="a3"/>
        <w:numPr>
          <w:ilvl w:val="0"/>
          <w:numId w:val="9"/>
        </w:numPr>
        <w:shd w:val="clear" w:color="auto" w:fill="FFFFFF"/>
        <w:spacing w:after="0" w:line="240" w:lineRule="auto"/>
        <w:jc w:val="both"/>
        <w:rPr>
          <w:rFonts w:ascii="Times New Roman" w:eastAsia="Times New Roman" w:hAnsi="Times New Roman"/>
          <w:color w:val="000000"/>
          <w:sz w:val="24"/>
          <w:szCs w:val="24"/>
          <w:lang w:eastAsia="ru-RU"/>
        </w:rPr>
      </w:pPr>
      <w:r w:rsidRPr="002F06E2">
        <w:rPr>
          <w:rFonts w:ascii="Times New Roman" w:eastAsia="Times New Roman" w:hAnsi="Times New Roman"/>
          <w:color w:val="000000"/>
          <w:sz w:val="24"/>
          <w:szCs w:val="24"/>
          <w:lang w:eastAsia="ru-RU"/>
        </w:rPr>
        <w:t>способность обучающегося понять суть задаваемых вопросов и сформулировать точные ответы на них.</w:t>
      </w:r>
    </w:p>
    <w:p w:rsidR="00D62D27" w:rsidRPr="00D62D27" w:rsidRDefault="00D62D27" w:rsidP="002F06E2">
      <w:pPr>
        <w:spacing w:after="0" w:line="240" w:lineRule="auto"/>
        <w:contextualSpacing/>
        <w:jc w:val="both"/>
        <w:rPr>
          <w:rFonts w:ascii="Times New Roman" w:hAnsi="Times New Roman"/>
          <w:sz w:val="24"/>
          <w:szCs w:val="24"/>
        </w:rPr>
      </w:pPr>
      <w:r w:rsidRPr="00D62D27">
        <w:rPr>
          <w:rFonts w:ascii="Times New Roman" w:hAnsi="Times New Roman"/>
          <w:b/>
          <w:sz w:val="24"/>
          <w:szCs w:val="24"/>
        </w:rPr>
        <w:t>Оценка «отлично»</w:t>
      </w:r>
      <w:r w:rsidRPr="00D62D27">
        <w:rPr>
          <w:rFonts w:ascii="Times New Roman" w:hAnsi="Times New Roman"/>
          <w:sz w:val="24"/>
          <w:szCs w:val="24"/>
        </w:rPr>
        <w:t xml:space="preserve"> выставляется студенту, если при выполнении реферата студент использовал не менее 5−7 источников, реферат имеет логическую структуру, оформление соответствует техническому регламенту, содержание в полной мере раскрывает тему, работа представлена своевременно.</w:t>
      </w:r>
    </w:p>
    <w:p w:rsidR="00D62D27" w:rsidRPr="00D62D27" w:rsidRDefault="00D62D27" w:rsidP="002F06E2">
      <w:pPr>
        <w:spacing w:after="0" w:line="240" w:lineRule="auto"/>
        <w:contextualSpacing/>
        <w:jc w:val="both"/>
        <w:rPr>
          <w:rFonts w:ascii="Times New Roman" w:hAnsi="Times New Roman"/>
          <w:sz w:val="24"/>
          <w:szCs w:val="24"/>
        </w:rPr>
      </w:pPr>
      <w:r w:rsidRPr="00D62D27">
        <w:rPr>
          <w:rFonts w:ascii="Times New Roman" w:hAnsi="Times New Roman"/>
          <w:b/>
          <w:sz w:val="24"/>
          <w:szCs w:val="24"/>
        </w:rPr>
        <w:t>Оценка «хорошо»</w:t>
      </w:r>
      <w:r w:rsidRPr="00D62D27">
        <w:rPr>
          <w:rFonts w:ascii="Times New Roman" w:hAnsi="Times New Roman"/>
          <w:sz w:val="24"/>
          <w:szCs w:val="24"/>
        </w:rPr>
        <w:t xml:space="preserve"> выставляется студенту, если при выполнении реферата студент использовал не менее 4−5 источников, реферат имеет логическую структуру, имеются технические погрешности при оформлении работы, содержание в целом раскрывает тему, работа представлена своевременно.</w:t>
      </w:r>
    </w:p>
    <w:p w:rsidR="00D62D27" w:rsidRPr="00D62D27" w:rsidRDefault="00D62D27" w:rsidP="002F06E2">
      <w:pPr>
        <w:spacing w:after="0" w:line="240" w:lineRule="auto"/>
        <w:contextualSpacing/>
        <w:jc w:val="both"/>
        <w:rPr>
          <w:rFonts w:ascii="Times New Roman" w:hAnsi="Times New Roman"/>
          <w:sz w:val="24"/>
          <w:szCs w:val="24"/>
        </w:rPr>
      </w:pPr>
      <w:r w:rsidRPr="00D62D27">
        <w:rPr>
          <w:rFonts w:ascii="Times New Roman" w:hAnsi="Times New Roman"/>
          <w:b/>
          <w:sz w:val="24"/>
          <w:szCs w:val="24"/>
        </w:rPr>
        <w:t>Оценка «</w:t>
      </w:r>
      <w:r w:rsidRPr="00D62D27">
        <w:rPr>
          <w:rFonts w:ascii="Times New Roman" w:hAnsi="Times New Roman"/>
          <w:b/>
          <w:bCs/>
          <w:iCs/>
          <w:color w:val="000000"/>
          <w:sz w:val="24"/>
          <w:szCs w:val="24"/>
          <w:bdr w:val="none" w:sz="0" w:space="0" w:color="auto" w:frame="1"/>
        </w:rPr>
        <w:t>удовлетворительно</w:t>
      </w:r>
      <w:r w:rsidRPr="00D62D27">
        <w:rPr>
          <w:rFonts w:ascii="Times New Roman" w:hAnsi="Times New Roman"/>
          <w:sz w:val="24"/>
          <w:szCs w:val="24"/>
        </w:rPr>
        <w:t>» выставляется студенту, если при выполнении реферата студент использовал менее 4−5 источников, реферат не имеет четкой логической структуры, имеются технические погрешности при оформлении работы, содержание не в полной мере раскрывает тему, работа не представлена в установленные сроки.</w:t>
      </w:r>
    </w:p>
    <w:p w:rsidR="00D62D27" w:rsidRPr="002F06E2" w:rsidRDefault="00D62D27" w:rsidP="002F06E2">
      <w:pPr>
        <w:spacing w:after="0" w:line="240" w:lineRule="auto"/>
        <w:contextualSpacing/>
        <w:jc w:val="both"/>
        <w:rPr>
          <w:rFonts w:ascii="Times New Roman" w:hAnsi="Times New Roman"/>
          <w:sz w:val="24"/>
          <w:szCs w:val="24"/>
        </w:rPr>
      </w:pPr>
      <w:r w:rsidRPr="00D62D27">
        <w:rPr>
          <w:rFonts w:ascii="Times New Roman" w:hAnsi="Times New Roman"/>
          <w:b/>
          <w:sz w:val="24"/>
          <w:szCs w:val="24"/>
        </w:rPr>
        <w:t>Оценка «неудовлетворительно</w:t>
      </w:r>
      <w:r w:rsidRPr="00D62D27">
        <w:rPr>
          <w:rFonts w:ascii="Times New Roman" w:hAnsi="Times New Roman"/>
          <w:sz w:val="24"/>
          <w:szCs w:val="24"/>
        </w:rPr>
        <w:t>» выставляется студенту, если при выполнении работы использованы 1−2 источника, нет плана, отражающего структуру работы, содержание не соответствует теме.</w:t>
      </w:r>
    </w:p>
    <w:p w:rsidR="00A941CF" w:rsidRDefault="00A941CF" w:rsidP="00A941CF">
      <w:pPr>
        <w:pStyle w:val="a3"/>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p>
    <w:p w:rsidR="003714B0" w:rsidRPr="00115D9F" w:rsidRDefault="003714B0" w:rsidP="00A941CF">
      <w:pPr>
        <w:pStyle w:val="a3"/>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115D9F">
        <w:rPr>
          <w:rFonts w:ascii="Times New Roman" w:eastAsia="Times New Roman" w:hAnsi="Times New Roman" w:cs="Times New Roman"/>
          <w:b/>
          <w:bCs/>
          <w:color w:val="000000"/>
          <w:sz w:val="24"/>
          <w:szCs w:val="24"/>
          <w:lang w:eastAsia="ru-RU"/>
        </w:rPr>
        <w:t>Литература</w:t>
      </w:r>
    </w:p>
    <w:p w:rsidR="0031532A" w:rsidRPr="000A5A25" w:rsidRDefault="0031532A" w:rsidP="000A5A25">
      <w:pPr>
        <w:pStyle w:val="1"/>
        <w:spacing w:before="0" w:line="360" w:lineRule="auto"/>
        <w:ind w:left="397"/>
        <w:rPr>
          <w:rFonts w:ascii="Times New Roman" w:hAnsi="Times New Roman" w:cs="Times New Roman"/>
          <w:bCs w:val="0"/>
          <w:color w:val="auto"/>
          <w:sz w:val="24"/>
          <w:szCs w:val="24"/>
        </w:rPr>
      </w:pPr>
      <w:r w:rsidRPr="00AD086E">
        <w:rPr>
          <w:rFonts w:ascii="Times New Roman" w:hAnsi="Times New Roman" w:cs="Times New Roman"/>
          <w:b w:val="0"/>
          <w:sz w:val="24"/>
          <w:szCs w:val="24"/>
        </w:rPr>
        <w:t xml:space="preserve">  </w:t>
      </w:r>
      <w:r w:rsidRPr="000A5A25">
        <w:rPr>
          <w:rFonts w:ascii="Times New Roman" w:hAnsi="Times New Roman" w:cs="Times New Roman"/>
          <w:bCs w:val="0"/>
          <w:color w:val="auto"/>
          <w:sz w:val="24"/>
          <w:szCs w:val="24"/>
        </w:rPr>
        <w:t>Основные источники:</w:t>
      </w:r>
      <w:r w:rsidRPr="000A5A25">
        <w:rPr>
          <w:rFonts w:ascii="Times New Roman" w:hAnsi="Times New Roman" w:cs="Times New Roman"/>
          <w:i/>
          <w:iCs/>
          <w:color w:val="auto"/>
          <w:sz w:val="24"/>
          <w:szCs w:val="24"/>
        </w:rPr>
        <w:t xml:space="preserve"> </w:t>
      </w:r>
    </w:p>
    <w:p w:rsidR="0031532A" w:rsidRPr="00AD086E" w:rsidRDefault="0031532A" w:rsidP="000A5A25">
      <w:pPr>
        <w:numPr>
          <w:ilvl w:val="0"/>
          <w:numId w:val="4"/>
        </w:numPr>
        <w:autoSpaceDE w:val="0"/>
        <w:autoSpaceDN w:val="0"/>
        <w:adjustRightInd w:val="0"/>
        <w:spacing w:after="0" w:line="240" w:lineRule="auto"/>
        <w:ind w:left="397"/>
        <w:rPr>
          <w:rFonts w:ascii="Times New Roman" w:hAnsi="Times New Roman" w:cs="Times New Roman"/>
          <w:sz w:val="24"/>
          <w:szCs w:val="24"/>
        </w:rPr>
      </w:pPr>
      <w:r w:rsidRPr="00AD086E">
        <w:rPr>
          <w:rFonts w:ascii="Times New Roman" w:hAnsi="Times New Roman" w:cs="Times New Roman"/>
          <w:sz w:val="24"/>
          <w:szCs w:val="24"/>
          <w:shd w:val="clear" w:color="auto" w:fill="FFFFFF"/>
        </w:rPr>
        <w:t>Алексеева Е.В., Скворцов П.М., Фещенко Т.С., Шестакова Л.А. Астрономия: учеб. для  студ. учреждений сред. проф. образования /  Фещенко Т.С. – М.: «Из</w:t>
      </w:r>
      <w:r w:rsidR="00196915">
        <w:rPr>
          <w:rFonts w:ascii="Times New Roman" w:hAnsi="Times New Roman" w:cs="Times New Roman"/>
          <w:sz w:val="24"/>
          <w:szCs w:val="24"/>
          <w:shd w:val="clear" w:color="auto" w:fill="FFFFFF"/>
        </w:rPr>
        <w:t>дательский центр Академия», 2022</w:t>
      </w:r>
      <w:r w:rsidRPr="00AD086E">
        <w:rPr>
          <w:rFonts w:ascii="Times New Roman" w:hAnsi="Times New Roman" w:cs="Times New Roman"/>
          <w:sz w:val="24"/>
          <w:szCs w:val="24"/>
          <w:shd w:val="clear" w:color="auto" w:fill="FFFFFF"/>
        </w:rPr>
        <w:t>.-256 с.</w:t>
      </w:r>
    </w:p>
    <w:p w:rsidR="0031532A" w:rsidRPr="00AD086E" w:rsidRDefault="0031532A" w:rsidP="000A5A25">
      <w:pPr>
        <w:numPr>
          <w:ilvl w:val="0"/>
          <w:numId w:val="4"/>
        </w:numPr>
        <w:autoSpaceDE w:val="0"/>
        <w:autoSpaceDN w:val="0"/>
        <w:adjustRightInd w:val="0"/>
        <w:spacing w:after="0" w:line="240" w:lineRule="auto"/>
        <w:ind w:left="397"/>
        <w:rPr>
          <w:rFonts w:ascii="Times New Roman" w:hAnsi="Times New Roman" w:cs="Times New Roman"/>
          <w:sz w:val="24"/>
          <w:szCs w:val="24"/>
        </w:rPr>
      </w:pPr>
      <w:r w:rsidRPr="00AD086E">
        <w:rPr>
          <w:rFonts w:ascii="Times New Roman" w:hAnsi="Times New Roman" w:cs="Times New Roman"/>
          <w:sz w:val="24"/>
          <w:szCs w:val="24"/>
          <w:shd w:val="clear" w:color="auto" w:fill="FFFFFF"/>
        </w:rPr>
        <w:t>Б.А. Воронцов – Вельяминов, Е.К. Страут.Астрономия. Базовый уровень. 11 класс: учебник / 6-е из</w:t>
      </w:r>
      <w:r w:rsidR="00196915">
        <w:rPr>
          <w:rFonts w:ascii="Times New Roman" w:hAnsi="Times New Roman" w:cs="Times New Roman"/>
          <w:sz w:val="24"/>
          <w:szCs w:val="24"/>
          <w:shd w:val="clear" w:color="auto" w:fill="FFFFFF"/>
        </w:rPr>
        <w:t>д., пересмотр. - М.: Дрофа, 2020</w:t>
      </w:r>
      <w:r w:rsidRPr="00AD086E">
        <w:rPr>
          <w:rFonts w:ascii="Times New Roman" w:hAnsi="Times New Roman" w:cs="Times New Roman"/>
          <w:sz w:val="24"/>
          <w:szCs w:val="24"/>
          <w:shd w:val="clear" w:color="auto" w:fill="FFFFFF"/>
        </w:rPr>
        <w:t>– 238 с.: ил,, 8л.цв. вкл.- (Российский учебник).</w:t>
      </w:r>
    </w:p>
    <w:p w:rsidR="0031532A" w:rsidRPr="00AD086E" w:rsidRDefault="0031532A" w:rsidP="000A5A25">
      <w:pPr>
        <w:spacing w:after="0"/>
        <w:ind w:left="397"/>
        <w:rPr>
          <w:rFonts w:ascii="Times New Roman" w:hAnsi="Times New Roman" w:cs="Times New Roman"/>
          <w:b/>
          <w:sz w:val="24"/>
          <w:szCs w:val="24"/>
        </w:rPr>
      </w:pPr>
    </w:p>
    <w:p w:rsidR="0031532A" w:rsidRPr="00196915" w:rsidRDefault="0031532A" w:rsidP="000A5A25">
      <w:pPr>
        <w:spacing w:after="0"/>
        <w:ind w:left="397"/>
        <w:rPr>
          <w:rFonts w:ascii="Times New Roman" w:hAnsi="Times New Roman" w:cs="Times New Roman"/>
          <w:b/>
          <w:sz w:val="24"/>
          <w:szCs w:val="24"/>
        </w:rPr>
      </w:pPr>
      <w:r w:rsidRPr="00196915">
        <w:rPr>
          <w:rFonts w:ascii="Times New Roman" w:hAnsi="Times New Roman" w:cs="Times New Roman"/>
          <w:b/>
          <w:sz w:val="24"/>
          <w:szCs w:val="24"/>
        </w:rPr>
        <w:t>Дополнительные источники:</w:t>
      </w:r>
    </w:p>
    <w:p w:rsidR="0031532A" w:rsidRPr="00196915" w:rsidRDefault="0031532A" w:rsidP="000A5A25">
      <w:pPr>
        <w:numPr>
          <w:ilvl w:val="0"/>
          <w:numId w:val="3"/>
        </w:numPr>
        <w:autoSpaceDE w:val="0"/>
        <w:autoSpaceDN w:val="0"/>
        <w:adjustRightInd w:val="0"/>
        <w:spacing w:after="0" w:line="240" w:lineRule="auto"/>
        <w:ind w:left="397"/>
        <w:rPr>
          <w:rFonts w:ascii="Times New Roman" w:hAnsi="Times New Roman" w:cs="Times New Roman"/>
          <w:sz w:val="24"/>
          <w:szCs w:val="24"/>
        </w:rPr>
      </w:pPr>
      <w:r w:rsidRPr="00196915">
        <w:rPr>
          <w:rFonts w:ascii="Times New Roman" w:hAnsi="Times New Roman" w:cs="Times New Roman"/>
          <w:sz w:val="24"/>
          <w:szCs w:val="24"/>
        </w:rPr>
        <w:t>Школьный астрономический календарь. Пособие для любителей астрономии /Московский планетарий — М., (на текущий учебный год).</w:t>
      </w:r>
    </w:p>
    <w:p w:rsidR="0031532A" w:rsidRPr="00196915" w:rsidRDefault="0031532A" w:rsidP="00AD086E">
      <w:pPr>
        <w:autoSpaceDE w:val="0"/>
        <w:autoSpaceDN w:val="0"/>
        <w:adjustRightInd w:val="0"/>
        <w:spacing w:after="0"/>
        <w:ind w:left="360"/>
        <w:rPr>
          <w:rFonts w:ascii="Times New Roman" w:hAnsi="Times New Roman" w:cs="Times New Roman"/>
          <w:i/>
          <w:sz w:val="24"/>
          <w:szCs w:val="24"/>
        </w:rPr>
      </w:pPr>
    </w:p>
    <w:p w:rsidR="0031532A" w:rsidRPr="00196915" w:rsidRDefault="0031532A" w:rsidP="00AD086E">
      <w:pPr>
        <w:spacing w:after="0"/>
        <w:ind w:left="360"/>
        <w:rPr>
          <w:rFonts w:ascii="Times New Roman" w:hAnsi="Times New Roman" w:cs="Times New Roman"/>
          <w:b/>
          <w:sz w:val="24"/>
          <w:szCs w:val="24"/>
        </w:rPr>
      </w:pPr>
      <w:r w:rsidRPr="00196915">
        <w:rPr>
          <w:rFonts w:ascii="Times New Roman" w:hAnsi="Times New Roman" w:cs="Times New Roman"/>
          <w:b/>
          <w:sz w:val="24"/>
          <w:szCs w:val="24"/>
        </w:rPr>
        <w:t>Интернет- ресурсы</w:t>
      </w:r>
    </w:p>
    <w:p w:rsidR="0031532A" w:rsidRPr="00196915" w:rsidRDefault="00B3243C" w:rsidP="00AD086E">
      <w:pPr>
        <w:spacing w:after="0"/>
        <w:ind w:left="360"/>
        <w:rPr>
          <w:rFonts w:ascii="Times New Roman" w:hAnsi="Times New Roman" w:cs="Times New Roman"/>
          <w:sz w:val="24"/>
          <w:szCs w:val="24"/>
        </w:rPr>
      </w:pPr>
      <w:hyperlink r:id="rId31" w:history="1">
        <w:r w:rsidR="0031532A" w:rsidRPr="00196915">
          <w:rPr>
            <w:rStyle w:val="aa"/>
            <w:rFonts w:ascii="Times New Roman" w:hAnsi="Times New Roman" w:cs="Times New Roman"/>
            <w:sz w:val="24"/>
            <w:szCs w:val="24"/>
          </w:rPr>
          <w:t>http://www.cosmoworld.ru/spaceencyclopedia</w:t>
        </w:r>
      </w:hyperlink>
    </w:p>
    <w:p w:rsidR="0031532A" w:rsidRPr="00196915" w:rsidRDefault="0031532A" w:rsidP="00AD086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Style w:val="af0"/>
          <w:rFonts w:ascii="Times New Roman" w:hAnsi="Times New Roman" w:cs="Times New Roman"/>
          <w:b w:val="0"/>
        </w:rPr>
      </w:pPr>
      <w:r w:rsidRPr="00196915">
        <w:rPr>
          <w:rFonts w:ascii="Times New Roman" w:hAnsi="Times New Roman" w:cs="Times New Roman"/>
          <w:bCs/>
        </w:rPr>
        <w:t>Гомулина Н.Н. Открытая астрономия/ Под ред. В.Г. Сурдина. – Электронный образовательный ресурс.</w:t>
      </w:r>
    </w:p>
    <w:p w:rsidR="0031532A" w:rsidRPr="00196915" w:rsidRDefault="00B3243C" w:rsidP="00AD086E">
      <w:pPr>
        <w:spacing w:after="0"/>
        <w:ind w:left="360"/>
        <w:jc w:val="both"/>
        <w:rPr>
          <w:rFonts w:ascii="Times New Roman" w:hAnsi="Times New Roman" w:cs="Times New Roman"/>
        </w:rPr>
      </w:pPr>
      <w:hyperlink r:id="rId32" w:history="1">
        <w:r w:rsidR="0031532A" w:rsidRPr="00196915">
          <w:rPr>
            <w:rStyle w:val="aa"/>
            <w:rFonts w:ascii="Times New Roman" w:hAnsi="Times New Roman" w:cs="Times New Roman"/>
          </w:rPr>
          <w:t>http://fcior.edu.rub</w:t>
        </w:r>
      </w:hyperlink>
      <w:r w:rsidR="0031532A" w:rsidRPr="00196915">
        <w:rPr>
          <w:rFonts w:ascii="Times New Roman" w:hAnsi="Times New Roman" w:cs="Times New Roman"/>
        </w:rPr>
        <w:t xml:space="preserve"> (Федеральный центр информационно-образовательных ресурсов).</w:t>
      </w:r>
    </w:p>
    <w:p w:rsidR="0031532A" w:rsidRPr="00196915" w:rsidRDefault="00B3243C" w:rsidP="00AD086E">
      <w:pPr>
        <w:spacing w:after="0"/>
        <w:ind w:left="360"/>
        <w:jc w:val="both"/>
        <w:rPr>
          <w:rFonts w:ascii="Times New Roman" w:hAnsi="Times New Roman" w:cs="Times New Roman"/>
        </w:rPr>
      </w:pPr>
      <w:hyperlink r:id="rId33" w:history="1">
        <w:r w:rsidR="0031532A" w:rsidRPr="00196915">
          <w:rPr>
            <w:rStyle w:val="aa"/>
            <w:rFonts w:ascii="Times New Roman" w:hAnsi="Times New Roman" w:cs="Times New Roman"/>
            <w:lang w:val="en-US"/>
          </w:rPr>
          <w:t>http</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dic</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academic</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ru</w:t>
        </w:r>
      </w:hyperlink>
      <w:r w:rsidR="0031532A" w:rsidRPr="00196915">
        <w:rPr>
          <w:rFonts w:ascii="Times New Roman" w:hAnsi="Times New Roman" w:cs="Times New Roman"/>
        </w:rPr>
        <w:t xml:space="preserve"> (Академик. Словари и энциклопедии).</w:t>
      </w:r>
    </w:p>
    <w:p w:rsidR="0031532A" w:rsidRPr="00196915" w:rsidRDefault="00B3243C" w:rsidP="00AD086E">
      <w:pPr>
        <w:spacing w:after="0"/>
        <w:ind w:left="360"/>
        <w:jc w:val="both"/>
        <w:rPr>
          <w:rFonts w:ascii="Times New Roman" w:hAnsi="Times New Roman" w:cs="Times New Roman"/>
        </w:rPr>
      </w:pPr>
      <w:hyperlink r:id="rId34" w:history="1">
        <w:r w:rsidR="0031532A" w:rsidRPr="00196915">
          <w:rPr>
            <w:rStyle w:val="aa"/>
            <w:rFonts w:ascii="Times New Roman" w:hAnsi="Times New Roman" w:cs="Times New Roman"/>
            <w:lang w:val="en-US"/>
          </w:rPr>
          <w:t>http</w:t>
        </w:r>
        <w:r w:rsidR="0031532A" w:rsidRPr="0051660C">
          <w:rPr>
            <w:rStyle w:val="aa"/>
            <w:rFonts w:ascii="Times New Roman" w:hAnsi="Times New Roman" w:cs="Times New Roman"/>
          </w:rPr>
          <w:t>://</w:t>
        </w:r>
        <w:r w:rsidR="0031532A" w:rsidRPr="00196915">
          <w:rPr>
            <w:rStyle w:val="aa"/>
            <w:rFonts w:ascii="Times New Roman" w:hAnsi="Times New Roman" w:cs="Times New Roman"/>
            <w:lang w:val="en-US"/>
          </w:rPr>
          <w:t>www</w:t>
        </w:r>
        <w:r w:rsidR="0031532A" w:rsidRPr="0051660C">
          <w:rPr>
            <w:rStyle w:val="aa"/>
            <w:rFonts w:ascii="Times New Roman" w:hAnsi="Times New Roman" w:cs="Times New Roman"/>
          </w:rPr>
          <w:t>.</w:t>
        </w:r>
        <w:r w:rsidR="0031532A" w:rsidRPr="00196915">
          <w:rPr>
            <w:rStyle w:val="aa"/>
            <w:rFonts w:ascii="Times New Roman" w:hAnsi="Times New Roman" w:cs="Times New Roman"/>
            <w:lang w:val="en-US"/>
          </w:rPr>
          <w:t>booksgid</w:t>
        </w:r>
        <w:r w:rsidR="0031532A" w:rsidRPr="0051660C">
          <w:rPr>
            <w:rStyle w:val="aa"/>
            <w:rFonts w:ascii="Times New Roman" w:hAnsi="Times New Roman" w:cs="Times New Roman"/>
          </w:rPr>
          <w:t>.</w:t>
        </w:r>
        <w:r w:rsidR="0031532A" w:rsidRPr="00196915">
          <w:rPr>
            <w:rStyle w:val="aa"/>
            <w:rFonts w:ascii="Times New Roman" w:hAnsi="Times New Roman" w:cs="Times New Roman"/>
            <w:lang w:val="en-US"/>
          </w:rPr>
          <w:t>com</w:t>
        </w:r>
        <w:r w:rsidR="0031532A" w:rsidRPr="0051660C">
          <w:rPr>
            <w:rStyle w:val="aa"/>
            <w:rFonts w:ascii="Times New Roman" w:hAnsi="Times New Roman" w:cs="Times New Roman"/>
          </w:rPr>
          <w:t>/</w:t>
        </w:r>
        <w:r w:rsidR="0031532A" w:rsidRPr="00196915">
          <w:rPr>
            <w:rStyle w:val="aa"/>
            <w:rFonts w:ascii="Times New Roman" w:hAnsi="Times New Roman" w:cs="Times New Roman"/>
            <w:lang w:val="en-US"/>
          </w:rPr>
          <w:t>science</w:t>
        </w:r>
      </w:hyperlink>
      <w:r w:rsidR="0031532A" w:rsidRPr="0051660C">
        <w:rPr>
          <w:rFonts w:ascii="Times New Roman" w:hAnsi="Times New Roman" w:cs="Times New Roman"/>
        </w:rPr>
        <w:t xml:space="preserve"> (</w:t>
      </w:r>
      <w:r w:rsidR="0031532A" w:rsidRPr="00196915">
        <w:rPr>
          <w:rFonts w:ascii="Times New Roman" w:hAnsi="Times New Roman" w:cs="Times New Roman"/>
        </w:rPr>
        <w:t>Воок</w:t>
      </w:r>
      <w:r w:rsidR="0031532A" w:rsidRPr="00196915">
        <w:rPr>
          <w:rFonts w:ascii="Times New Roman" w:hAnsi="Times New Roman" w:cs="Times New Roman"/>
          <w:lang w:val="en-US"/>
        </w:rPr>
        <w:t>s</w:t>
      </w:r>
      <w:r w:rsidR="0031532A" w:rsidRPr="0051660C">
        <w:rPr>
          <w:rFonts w:ascii="Times New Roman" w:hAnsi="Times New Roman" w:cs="Times New Roman"/>
        </w:rPr>
        <w:t xml:space="preserve"> </w:t>
      </w:r>
      <w:r w:rsidR="0031532A" w:rsidRPr="00196915">
        <w:rPr>
          <w:rFonts w:ascii="Times New Roman" w:hAnsi="Times New Roman" w:cs="Times New Roman"/>
          <w:lang w:val="en-US"/>
        </w:rPr>
        <w:t>Gid</w:t>
      </w:r>
      <w:r w:rsidR="0031532A" w:rsidRPr="0051660C">
        <w:rPr>
          <w:rFonts w:ascii="Times New Roman" w:hAnsi="Times New Roman" w:cs="Times New Roman"/>
        </w:rPr>
        <w:t xml:space="preserve">. </w:t>
      </w:r>
      <w:r w:rsidR="0031532A" w:rsidRPr="00196915">
        <w:rPr>
          <w:rFonts w:ascii="Times New Roman" w:hAnsi="Times New Roman" w:cs="Times New Roman"/>
        </w:rPr>
        <w:t>Электронная библиотека).</w:t>
      </w:r>
    </w:p>
    <w:p w:rsidR="0031532A" w:rsidRPr="00196915" w:rsidRDefault="00B3243C" w:rsidP="00AD086E">
      <w:pPr>
        <w:spacing w:after="0"/>
        <w:ind w:left="360"/>
        <w:rPr>
          <w:rFonts w:ascii="Times New Roman" w:hAnsi="Times New Roman" w:cs="Times New Roman"/>
        </w:rPr>
      </w:pPr>
      <w:hyperlink r:id="rId35" w:history="1">
        <w:r w:rsidR="0031532A" w:rsidRPr="00196915">
          <w:rPr>
            <w:rStyle w:val="aa"/>
            <w:rFonts w:ascii="Times New Roman" w:hAnsi="Times New Roman" w:cs="Times New Roman"/>
            <w:lang w:val="en-US"/>
          </w:rPr>
          <w:t>http</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lib</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uni</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dubna</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ru</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biblweb</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index</w:t>
        </w:r>
        <w:r w:rsidR="0031532A" w:rsidRPr="00196915">
          <w:rPr>
            <w:rStyle w:val="aa"/>
            <w:rFonts w:ascii="Times New Roman" w:hAnsi="Times New Roman" w:cs="Times New Roman"/>
          </w:rPr>
          <w:t>.</w:t>
        </w:r>
        <w:r w:rsidR="0031532A" w:rsidRPr="00196915">
          <w:rPr>
            <w:rStyle w:val="aa"/>
            <w:rFonts w:ascii="Times New Roman" w:hAnsi="Times New Roman" w:cs="Times New Roman"/>
            <w:lang w:val="en-US"/>
          </w:rPr>
          <w:t>asp</w:t>
        </w:r>
      </w:hyperlink>
      <w:r w:rsidR="0031532A" w:rsidRPr="00196915">
        <w:rPr>
          <w:rFonts w:ascii="Times New Roman" w:hAnsi="Times New Roman" w:cs="Times New Roman"/>
        </w:rPr>
        <w:t xml:space="preserve"> (Библиотечная система «Университета «Дубна»).</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http://www.astronet.ru</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http://www.sai.msu.ru;</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 xml:space="preserve"> http://www.izmiran.ru</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http://www.sai.msu.su/EAAS</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http://www.myastronomy.ru</w:t>
      </w:r>
    </w:p>
    <w:p w:rsidR="0031532A" w:rsidRPr="00196915" w:rsidRDefault="0031532A" w:rsidP="00AD086E">
      <w:pPr>
        <w:spacing w:after="0"/>
        <w:ind w:left="360"/>
        <w:rPr>
          <w:rFonts w:ascii="Times New Roman" w:hAnsi="Times New Roman" w:cs="Times New Roman"/>
        </w:rPr>
      </w:pPr>
      <w:r w:rsidRPr="00196915">
        <w:rPr>
          <w:rFonts w:ascii="Times New Roman" w:hAnsi="Times New Roman" w:cs="Times New Roman"/>
        </w:rPr>
        <w:t>http://www.krugosvet.ru</w:t>
      </w:r>
    </w:p>
    <w:p w:rsidR="00960856" w:rsidRPr="00687AE6" w:rsidRDefault="00960856" w:rsidP="00AD086E">
      <w:pPr>
        <w:ind w:left="360"/>
        <w:rPr>
          <w:rFonts w:ascii="Times New Roman" w:hAnsi="Times New Roman" w:cs="Times New Roman"/>
          <w:color w:val="262626" w:themeColor="text1" w:themeTint="D9"/>
          <w:sz w:val="24"/>
          <w:szCs w:val="24"/>
        </w:rPr>
      </w:pPr>
    </w:p>
    <w:sectPr w:rsidR="00960856" w:rsidRPr="00687AE6" w:rsidSect="00765A88">
      <w:footerReference w:type="default" r:id="rId36"/>
      <w:type w:val="continuous"/>
      <w:pgSz w:w="11906" w:h="16838" w:code="9"/>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43C" w:rsidRDefault="00B3243C" w:rsidP="00FF7B8A">
      <w:pPr>
        <w:spacing w:after="0" w:line="240" w:lineRule="auto"/>
      </w:pPr>
      <w:r>
        <w:separator/>
      </w:r>
    </w:p>
  </w:endnote>
  <w:endnote w:type="continuationSeparator" w:id="0">
    <w:p w:rsidR="00B3243C" w:rsidRDefault="00B3243C" w:rsidP="00FF7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733527"/>
      <w:docPartObj>
        <w:docPartGallery w:val="Page Numbers (Bottom of Page)"/>
        <w:docPartUnique/>
      </w:docPartObj>
    </w:sdtPr>
    <w:sdtEndPr/>
    <w:sdtContent>
      <w:p w:rsidR="00510255" w:rsidRDefault="00F3485E">
        <w:pPr>
          <w:pStyle w:val="ae"/>
          <w:jc w:val="center"/>
        </w:pPr>
        <w:r>
          <w:fldChar w:fldCharType="begin"/>
        </w:r>
        <w:r w:rsidR="00D74381">
          <w:instrText>PAGE   \* MERGEFORMAT</w:instrText>
        </w:r>
        <w:r>
          <w:fldChar w:fldCharType="separate"/>
        </w:r>
        <w:r w:rsidR="0051660C">
          <w:rPr>
            <w:noProof/>
          </w:rPr>
          <w:t>2</w:t>
        </w:r>
        <w:r>
          <w:rPr>
            <w:noProof/>
          </w:rPr>
          <w:fldChar w:fldCharType="end"/>
        </w:r>
      </w:p>
    </w:sdtContent>
  </w:sdt>
  <w:p w:rsidR="00510255" w:rsidRDefault="00510255">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43C" w:rsidRDefault="00B3243C" w:rsidP="00FF7B8A">
      <w:pPr>
        <w:spacing w:after="0" w:line="240" w:lineRule="auto"/>
      </w:pPr>
      <w:r>
        <w:separator/>
      </w:r>
    </w:p>
  </w:footnote>
  <w:footnote w:type="continuationSeparator" w:id="0">
    <w:p w:rsidR="00B3243C" w:rsidRDefault="00B3243C" w:rsidP="00FF7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6"/>
    <w:multiLevelType w:val="singleLevel"/>
    <w:tmpl w:val="00000006"/>
    <w:name w:val="WW8Num5"/>
    <w:lvl w:ilvl="0">
      <w:start w:val="1"/>
      <w:numFmt w:val="decimal"/>
      <w:lvlText w:val="%1."/>
      <w:lvlJc w:val="left"/>
      <w:pPr>
        <w:tabs>
          <w:tab w:val="num" w:pos="0"/>
        </w:tabs>
        <w:ind w:left="720" w:hanging="360"/>
      </w:pPr>
      <w:rPr>
        <w:b w:val="0"/>
      </w:rPr>
    </w:lvl>
  </w:abstractNum>
  <w:abstractNum w:abstractNumId="2" w15:restartNumberingAfterBreak="0">
    <w:nsid w:val="0000000C"/>
    <w:multiLevelType w:val="singleLevel"/>
    <w:tmpl w:val="0000000C"/>
    <w:name w:val="WW8Num11"/>
    <w:lvl w:ilvl="0">
      <w:start w:val="1"/>
      <w:numFmt w:val="bullet"/>
      <w:lvlText w:val=""/>
      <w:lvlJc w:val="left"/>
      <w:pPr>
        <w:tabs>
          <w:tab w:val="num" w:pos="0"/>
        </w:tabs>
        <w:ind w:left="0" w:hanging="360"/>
      </w:pPr>
      <w:rPr>
        <w:rFonts w:ascii="Symbol" w:hAnsi="Symbol" w:cs="Symbol"/>
      </w:rPr>
    </w:lvl>
  </w:abstractNum>
  <w:abstractNum w:abstractNumId="3" w15:restartNumberingAfterBreak="0">
    <w:nsid w:val="07FB6A1E"/>
    <w:multiLevelType w:val="hybridMultilevel"/>
    <w:tmpl w:val="B73AC5DE"/>
    <w:lvl w:ilvl="0" w:tplc="0419000F">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15:restartNumberingAfterBreak="0">
    <w:nsid w:val="0E6F7C6C"/>
    <w:multiLevelType w:val="hybridMultilevel"/>
    <w:tmpl w:val="541288CE"/>
    <w:lvl w:ilvl="0" w:tplc="B61858A0">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237047"/>
    <w:multiLevelType w:val="multilevel"/>
    <w:tmpl w:val="6CBE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A200F7"/>
    <w:multiLevelType w:val="hybridMultilevel"/>
    <w:tmpl w:val="CA5E16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2303B40"/>
    <w:multiLevelType w:val="multilevel"/>
    <w:tmpl w:val="3A728016"/>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15:restartNumberingAfterBreak="0">
    <w:nsid w:val="297D65A1"/>
    <w:multiLevelType w:val="multilevel"/>
    <w:tmpl w:val="F4449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FF1635"/>
    <w:multiLevelType w:val="hybridMultilevel"/>
    <w:tmpl w:val="2CEEF2A4"/>
    <w:lvl w:ilvl="0" w:tplc="192E7624">
      <w:start w:val="1"/>
      <w:numFmt w:val="decimal"/>
      <w:lvlText w:val="%1."/>
      <w:lvlJc w:val="left"/>
      <w:pPr>
        <w:ind w:left="814" w:hanging="360"/>
      </w:pPr>
      <w:rPr>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15:restartNumberingAfterBreak="0">
    <w:nsid w:val="3A1A3F32"/>
    <w:multiLevelType w:val="multilevel"/>
    <w:tmpl w:val="7C2033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3A56C5"/>
    <w:multiLevelType w:val="hybridMultilevel"/>
    <w:tmpl w:val="692E8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4741B4"/>
    <w:multiLevelType w:val="hybridMultilevel"/>
    <w:tmpl w:val="9BFCBA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F90E7D"/>
    <w:multiLevelType w:val="hybridMultilevel"/>
    <w:tmpl w:val="AF8AB364"/>
    <w:lvl w:ilvl="0" w:tplc="0419000F">
      <w:start w:val="1"/>
      <w:numFmt w:val="decimal"/>
      <w:lvlText w:val="%1."/>
      <w:lvlJc w:val="left"/>
      <w:pPr>
        <w:ind w:left="720" w:hanging="360"/>
      </w:pPr>
      <w:rPr>
        <w:rFonts w:hint="default"/>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58C47ED"/>
    <w:multiLevelType w:val="multilevel"/>
    <w:tmpl w:val="2E00FDE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4AEC0FAD"/>
    <w:multiLevelType w:val="hybridMultilevel"/>
    <w:tmpl w:val="AA1C6CA6"/>
    <w:lvl w:ilvl="0" w:tplc="5106D8C6">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E500C7C"/>
    <w:multiLevelType w:val="hybridMultilevel"/>
    <w:tmpl w:val="F1F0228A"/>
    <w:lvl w:ilvl="0" w:tplc="690A273E">
      <w:start w:val="1"/>
      <w:numFmt w:val="decimal"/>
      <w:lvlText w:val="%1."/>
      <w:lvlJc w:val="left"/>
      <w:pPr>
        <w:ind w:left="1420" w:hanging="360"/>
      </w:pPr>
      <w:rPr>
        <w:rFonts w:hint="default"/>
      </w:r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7" w15:restartNumberingAfterBreak="0">
    <w:nsid w:val="524721AD"/>
    <w:multiLevelType w:val="multilevel"/>
    <w:tmpl w:val="48961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B163AF"/>
    <w:multiLevelType w:val="hybridMultilevel"/>
    <w:tmpl w:val="74462B2E"/>
    <w:lvl w:ilvl="0" w:tplc="100A9DFE">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55224A42"/>
    <w:multiLevelType w:val="hybridMultilevel"/>
    <w:tmpl w:val="9C5E63FE"/>
    <w:lvl w:ilvl="0" w:tplc="BB4827D0">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57830785"/>
    <w:multiLevelType w:val="multilevel"/>
    <w:tmpl w:val="80A6CB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cstheme="minorBidi" w:hint="default"/>
        <w:color w:val="auto"/>
        <w:sz w:val="22"/>
      </w:rPr>
    </w:lvl>
    <w:lvl w:ilvl="2">
      <w:start w:val="1"/>
      <w:numFmt w:val="decimalZero"/>
      <w:isLgl/>
      <w:lvlText w:val="%1.%2.%3."/>
      <w:lvlJc w:val="left"/>
      <w:pPr>
        <w:ind w:left="1080" w:hanging="720"/>
      </w:pPr>
      <w:rPr>
        <w:rFonts w:asciiTheme="minorHAnsi" w:hAnsiTheme="minorHAnsi" w:cstheme="minorBidi" w:hint="default"/>
        <w:color w:val="auto"/>
        <w:sz w:val="22"/>
      </w:rPr>
    </w:lvl>
    <w:lvl w:ilvl="3">
      <w:start w:val="1"/>
      <w:numFmt w:val="decimal"/>
      <w:isLgl/>
      <w:lvlText w:val="%1.%2.%3.%4."/>
      <w:lvlJc w:val="left"/>
      <w:pPr>
        <w:ind w:left="1080" w:hanging="720"/>
      </w:pPr>
      <w:rPr>
        <w:rFonts w:asciiTheme="minorHAnsi" w:hAnsiTheme="minorHAnsi" w:cstheme="minorBidi" w:hint="default"/>
        <w:color w:val="auto"/>
        <w:sz w:val="22"/>
      </w:rPr>
    </w:lvl>
    <w:lvl w:ilvl="4">
      <w:start w:val="1"/>
      <w:numFmt w:val="decimal"/>
      <w:isLgl/>
      <w:lvlText w:val="%1.%2.%3.%4.%5."/>
      <w:lvlJc w:val="left"/>
      <w:pPr>
        <w:ind w:left="1440" w:hanging="1080"/>
      </w:pPr>
      <w:rPr>
        <w:rFonts w:asciiTheme="minorHAnsi" w:hAnsiTheme="minorHAnsi" w:cstheme="minorBidi" w:hint="default"/>
        <w:color w:val="auto"/>
        <w:sz w:val="22"/>
      </w:rPr>
    </w:lvl>
    <w:lvl w:ilvl="5">
      <w:start w:val="1"/>
      <w:numFmt w:val="decimal"/>
      <w:isLgl/>
      <w:lvlText w:val="%1.%2.%3.%4.%5.%6."/>
      <w:lvlJc w:val="left"/>
      <w:pPr>
        <w:ind w:left="1440" w:hanging="1080"/>
      </w:pPr>
      <w:rPr>
        <w:rFonts w:asciiTheme="minorHAnsi" w:hAnsiTheme="minorHAnsi" w:cstheme="minorBidi" w:hint="default"/>
        <w:color w:val="auto"/>
        <w:sz w:val="22"/>
      </w:rPr>
    </w:lvl>
    <w:lvl w:ilvl="6">
      <w:start w:val="1"/>
      <w:numFmt w:val="decimal"/>
      <w:isLgl/>
      <w:lvlText w:val="%1.%2.%3.%4.%5.%6.%7."/>
      <w:lvlJc w:val="left"/>
      <w:pPr>
        <w:ind w:left="1800" w:hanging="1440"/>
      </w:pPr>
      <w:rPr>
        <w:rFonts w:asciiTheme="minorHAnsi" w:hAnsiTheme="minorHAnsi" w:cstheme="minorBidi" w:hint="default"/>
        <w:color w:val="auto"/>
        <w:sz w:val="22"/>
      </w:rPr>
    </w:lvl>
    <w:lvl w:ilvl="7">
      <w:start w:val="1"/>
      <w:numFmt w:val="decimal"/>
      <w:isLgl/>
      <w:lvlText w:val="%1.%2.%3.%4.%5.%6.%7.%8."/>
      <w:lvlJc w:val="left"/>
      <w:pPr>
        <w:ind w:left="1800" w:hanging="1440"/>
      </w:pPr>
      <w:rPr>
        <w:rFonts w:asciiTheme="minorHAnsi" w:hAnsiTheme="minorHAnsi" w:cstheme="minorBidi" w:hint="default"/>
        <w:color w:val="auto"/>
        <w:sz w:val="22"/>
      </w:rPr>
    </w:lvl>
    <w:lvl w:ilvl="8">
      <w:start w:val="1"/>
      <w:numFmt w:val="decimal"/>
      <w:isLgl/>
      <w:lvlText w:val="%1.%2.%3.%4.%5.%6.%7.%8.%9."/>
      <w:lvlJc w:val="left"/>
      <w:pPr>
        <w:ind w:left="2160" w:hanging="1800"/>
      </w:pPr>
      <w:rPr>
        <w:rFonts w:asciiTheme="minorHAnsi" w:hAnsiTheme="minorHAnsi" w:cstheme="minorBidi" w:hint="default"/>
        <w:color w:val="auto"/>
        <w:sz w:val="22"/>
      </w:rPr>
    </w:lvl>
  </w:abstractNum>
  <w:abstractNum w:abstractNumId="21" w15:restartNumberingAfterBreak="0">
    <w:nsid w:val="593D365E"/>
    <w:multiLevelType w:val="hybridMultilevel"/>
    <w:tmpl w:val="BF084F58"/>
    <w:lvl w:ilvl="0" w:tplc="E2A8D494">
      <w:start w:val="1"/>
      <w:numFmt w:val="decimal"/>
      <w:lvlText w:val="%1."/>
      <w:lvlJc w:val="left"/>
      <w:pPr>
        <w:ind w:left="360" w:hanging="360"/>
      </w:pPr>
      <w:rPr>
        <w:rFonts w:hint="default"/>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5A4D783F"/>
    <w:multiLevelType w:val="hybridMultilevel"/>
    <w:tmpl w:val="C7EEA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2557BA"/>
    <w:multiLevelType w:val="multilevel"/>
    <w:tmpl w:val="6F4C27E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15:restartNumberingAfterBreak="0">
    <w:nsid w:val="5C2F5156"/>
    <w:multiLevelType w:val="hybridMultilevel"/>
    <w:tmpl w:val="428A133A"/>
    <w:lvl w:ilvl="0" w:tplc="45A64E48">
      <w:start w:val="1"/>
      <w:numFmt w:val="decimal"/>
      <w:lvlText w:val="%1."/>
      <w:lvlJc w:val="left"/>
      <w:pPr>
        <w:ind w:left="360" w:hanging="360"/>
      </w:pPr>
      <w:rPr>
        <w:rFonts w:ascii="Times New Roman" w:eastAsia="Times New Roman" w:hAnsi="Times New Roman" w:cs="Times New Roman"/>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375B64"/>
    <w:multiLevelType w:val="multilevel"/>
    <w:tmpl w:val="CFE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2D3E8A"/>
    <w:multiLevelType w:val="multilevel"/>
    <w:tmpl w:val="FA3EE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4401E2"/>
    <w:multiLevelType w:val="hybridMultilevel"/>
    <w:tmpl w:val="CE8A0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851D37"/>
    <w:multiLevelType w:val="hybridMultilevel"/>
    <w:tmpl w:val="8716F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B10F62"/>
    <w:multiLevelType w:val="multilevel"/>
    <w:tmpl w:val="BD0AE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E70CBA"/>
    <w:multiLevelType w:val="hybridMultilevel"/>
    <w:tmpl w:val="A6325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1817A5"/>
    <w:multiLevelType w:val="multilevel"/>
    <w:tmpl w:val="77EC2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7"/>
  </w:num>
  <w:num w:numId="3">
    <w:abstractNumId w:val="21"/>
  </w:num>
  <w:num w:numId="4">
    <w:abstractNumId w:val="24"/>
  </w:num>
  <w:num w:numId="5">
    <w:abstractNumId w:val="6"/>
  </w:num>
  <w:num w:numId="6">
    <w:abstractNumId w:val="12"/>
  </w:num>
  <w:num w:numId="7">
    <w:abstractNumId w:val="3"/>
  </w:num>
  <w:num w:numId="8">
    <w:abstractNumId w:val="20"/>
  </w:num>
  <w:num w:numId="9">
    <w:abstractNumId w:val="11"/>
  </w:num>
  <w:num w:numId="10">
    <w:abstractNumId w:val="27"/>
  </w:num>
  <w:num w:numId="11">
    <w:abstractNumId w:val="18"/>
  </w:num>
  <w:num w:numId="12">
    <w:abstractNumId w:val="17"/>
  </w:num>
  <w:num w:numId="13">
    <w:abstractNumId w:val="23"/>
  </w:num>
  <w:num w:numId="14">
    <w:abstractNumId w:val="30"/>
  </w:num>
  <w:num w:numId="15">
    <w:abstractNumId w:val="26"/>
  </w:num>
  <w:num w:numId="16">
    <w:abstractNumId w:val="29"/>
  </w:num>
  <w:num w:numId="17">
    <w:abstractNumId w:val="14"/>
  </w:num>
  <w:num w:numId="18">
    <w:abstractNumId w:val="28"/>
  </w:num>
  <w:num w:numId="19">
    <w:abstractNumId w:val="4"/>
  </w:num>
  <w:num w:numId="20">
    <w:abstractNumId w:val="15"/>
  </w:num>
  <w:num w:numId="21">
    <w:abstractNumId w:val="19"/>
  </w:num>
  <w:num w:numId="22">
    <w:abstractNumId w:val="8"/>
  </w:num>
  <w:num w:numId="23">
    <w:abstractNumId w:val="5"/>
  </w:num>
  <w:num w:numId="24">
    <w:abstractNumId w:val="25"/>
  </w:num>
  <w:num w:numId="25">
    <w:abstractNumId w:val="10"/>
  </w:num>
  <w:num w:numId="26">
    <w:abstractNumId w:val="16"/>
  </w:num>
  <w:num w:numId="27">
    <w:abstractNumId w:val="13"/>
  </w:num>
  <w:num w:numId="28">
    <w:abstractNumId w:val="9"/>
  </w:num>
  <w:num w:numId="29">
    <w:abstractNumId w:val="2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C1BA5"/>
    <w:rsid w:val="00002751"/>
    <w:rsid w:val="00007730"/>
    <w:rsid w:val="00014BB5"/>
    <w:rsid w:val="00015940"/>
    <w:rsid w:val="000265FA"/>
    <w:rsid w:val="00034D98"/>
    <w:rsid w:val="00063A58"/>
    <w:rsid w:val="000659F3"/>
    <w:rsid w:val="00070910"/>
    <w:rsid w:val="0009213A"/>
    <w:rsid w:val="000A272E"/>
    <w:rsid w:val="000A286C"/>
    <w:rsid w:val="000A5A25"/>
    <w:rsid w:val="000C463F"/>
    <w:rsid w:val="000D0C7A"/>
    <w:rsid w:val="000D553C"/>
    <w:rsid w:val="000F0575"/>
    <w:rsid w:val="000F3992"/>
    <w:rsid w:val="001004DF"/>
    <w:rsid w:val="001076E8"/>
    <w:rsid w:val="00115D9F"/>
    <w:rsid w:val="001347B4"/>
    <w:rsid w:val="001413D7"/>
    <w:rsid w:val="001612F4"/>
    <w:rsid w:val="00165ACB"/>
    <w:rsid w:val="00177533"/>
    <w:rsid w:val="00177724"/>
    <w:rsid w:val="00180C2C"/>
    <w:rsid w:val="001857ED"/>
    <w:rsid w:val="00196915"/>
    <w:rsid w:val="001F4288"/>
    <w:rsid w:val="00221630"/>
    <w:rsid w:val="002300AF"/>
    <w:rsid w:val="00253B92"/>
    <w:rsid w:val="00270610"/>
    <w:rsid w:val="0028282D"/>
    <w:rsid w:val="00287EDD"/>
    <w:rsid w:val="002A5AE6"/>
    <w:rsid w:val="002A5C2F"/>
    <w:rsid w:val="002D2F85"/>
    <w:rsid w:val="002D387A"/>
    <w:rsid w:val="002E06A9"/>
    <w:rsid w:val="002E777A"/>
    <w:rsid w:val="002F06E2"/>
    <w:rsid w:val="002F52CD"/>
    <w:rsid w:val="002F5E07"/>
    <w:rsid w:val="0031532A"/>
    <w:rsid w:val="003234C3"/>
    <w:rsid w:val="00340609"/>
    <w:rsid w:val="00341D56"/>
    <w:rsid w:val="0035351A"/>
    <w:rsid w:val="00361675"/>
    <w:rsid w:val="00364D85"/>
    <w:rsid w:val="00367E42"/>
    <w:rsid w:val="003714B0"/>
    <w:rsid w:val="003755B2"/>
    <w:rsid w:val="00395214"/>
    <w:rsid w:val="003B1B2E"/>
    <w:rsid w:val="003B6A4D"/>
    <w:rsid w:val="003C24C7"/>
    <w:rsid w:val="003C4E43"/>
    <w:rsid w:val="003D531A"/>
    <w:rsid w:val="003E70A4"/>
    <w:rsid w:val="003F0D82"/>
    <w:rsid w:val="004101D6"/>
    <w:rsid w:val="00415AA4"/>
    <w:rsid w:val="0043070C"/>
    <w:rsid w:val="004454AE"/>
    <w:rsid w:val="0045387B"/>
    <w:rsid w:val="0047788E"/>
    <w:rsid w:val="004814C0"/>
    <w:rsid w:val="00487FEC"/>
    <w:rsid w:val="004A5521"/>
    <w:rsid w:val="004A71DF"/>
    <w:rsid w:val="004A7439"/>
    <w:rsid w:val="004B041F"/>
    <w:rsid w:val="004B76DF"/>
    <w:rsid w:val="004C0DAB"/>
    <w:rsid w:val="004C5E55"/>
    <w:rsid w:val="004C6E68"/>
    <w:rsid w:val="004E617C"/>
    <w:rsid w:val="004F0F76"/>
    <w:rsid w:val="00510255"/>
    <w:rsid w:val="00513BA4"/>
    <w:rsid w:val="0051660C"/>
    <w:rsid w:val="0052411B"/>
    <w:rsid w:val="00531691"/>
    <w:rsid w:val="005437F8"/>
    <w:rsid w:val="00543DC6"/>
    <w:rsid w:val="00546CA1"/>
    <w:rsid w:val="00554A17"/>
    <w:rsid w:val="0057659B"/>
    <w:rsid w:val="005A2316"/>
    <w:rsid w:val="005C329F"/>
    <w:rsid w:val="005D1539"/>
    <w:rsid w:val="005E159F"/>
    <w:rsid w:val="005E5A0C"/>
    <w:rsid w:val="00627413"/>
    <w:rsid w:val="00634F21"/>
    <w:rsid w:val="006377E3"/>
    <w:rsid w:val="00660B7F"/>
    <w:rsid w:val="00666259"/>
    <w:rsid w:val="006840F2"/>
    <w:rsid w:val="00687AE6"/>
    <w:rsid w:val="006D6B42"/>
    <w:rsid w:val="006E0D4D"/>
    <w:rsid w:val="006E2918"/>
    <w:rsid w:val="006E4CEE"/>
    <w:rsid w:val="007153E5"/>
    <w:rsid w:val="007338F8"/>
    <w:rsid w:val="00757F93"/>
    <w:rsid w:val="00765A88"/>
    <w:rsid w:val="0078281A"/>
    <w:rsid w:val="0078353E"/>
    <w:rsid w:val="007A7743"/>
    <w:rsid w:val="007B2C76"/>
    <w:rsid w:val="007C1BA5"/>
    <w:rsid w:val="007C5AB7"/>
    <w:rsid w:val="007D20C1"/>
    <w:rsid w:val="007E4D32"/>
    <w:rsid w:val="007F5DDD"/>
    <w:rsid w:val="00800E72"/>
    <w:rsid w:val="00800F93"/>
    <w:rsid w:val="00807A41"/>
    <w:rsid w:val="00822605"/>
    <w:rsid w:val="00830172"/>
    <w:rsid w:val="00846309"/>
    <w:rsid w:val="008670E8"/>
    <w:rsid w:val="008815F1"/>
    <w:rsid w:val="00886D5A"/>
    <w:rsid w:val="00887CB5"/>
    <w:rsid w:val="008B2262"/>
    <w:rsid w:val="008C032A"/>
    <w:rsid w:val="008C1FC4"/>
    <w:rsid w:val="008D7419"/>
    <w:rsid w:val="008E06BE"/>
    <w:rsid w:val="008E3950"/>
    <w:rsid w:val="0090150F"/>
    <w:rsid w:val="009230CB"/>
    <w:rsid w:val="00931E13"/>
    <w:rsid w:val="00937572"/>
    <w:rsid w:val="00950D35"/>
    <w:rsid w:val="00960856"/>
    <w:rsid w:val="0096550E"/>
    <w:rsid w:val="009A3ED3"/>
    <w:rsid w:val="009B5386"/>
    <w:rsid w:val="009C043B"/>
    <w:rsid w:val="009F1D55"/>
    <w:rsid w:val="009F74C1"/>
    <w:rsid w:val="00A243EC"/>
    <w:rsid w:val="00A45919"/>
    <w:rsid w:val="00A80812"/>
    <w:rsid w:val="00A84343"/>
    <w:rsid w:val="00A941CF"/>
    <w:rsid w:val="00AA042E"/>
    <w:rsid w:val="00AA0913"/>
    <w:rsid w:val="00AC15C6"/>
    <w:rsid w:val="00AC4F0D"/>
    <w:rsid w:val="00AD086E"/>
    <w:rsid w:val="00AD41D9"/>
    <w:rsid w:val="00AF76F7"/>
    <w:rsid w:val="00B05DFB"/>
    <w:rsid w:val="00B30D77"/>
    <w:rsid w:val="00B3243C"/>
    <w:rsid w:val="00B469E6"/>
    <w:rsid w:val="00B576EA"/>
    <w:rsid w:val="00B851FB"/>
    <w:rsid w:val="00B868BB"/>
    <w:rsid w:val="00BA08E2"/>
    <w:rsid w:val="00BA2F89"/>
    <w:rsid w:val="00BD020E"/>
    <w:rsid w:val="00BD09E3"/>
    <w:rsid w:val="00C154B5"/>
    <w:rsid w:val="00CA02A6"/>
    <w:rsid w:val="00CC120F"/>
    <w:rsid w:val="00CC1272"/>
    <w:rsid w:val="00CC27BB"/>
    <w:rsid w:val="00CE6EF5"/>
    <w:rsid w:val="00D01E63"/>
    <w:rsid w:val="00D23B8E"/>
    <w:rsid w:val="00D30A39"/>
    <w:rsid w:val="00D32F5D"/>
    <w:rsid w:val="00D56D34"/>
    <w:rsid w:val="00D62D27"/>
    <w:rsid w:val="00D74381"/>
    <w:rsid w:val="00D821A2"/>
    <w:rsid w:val="00D8608A"/>
    <w:rsid w:val="00DB3252"/>
    <w:rsid w:val="00DD5C57"/>
    <w:rsid w:val="00DD7420"/>
    <w:rsid w:val="00E0053A"/>
    <w:rsid w:val="00E071F2"/>
    <w:rsid w:val="00E106B1"/>
    <w:rsid w:val="00E63548"/>
    <w:rsid w:val="00E636E9"/>
    <w:rsid w:val="00E81178"/>
    <w:rsid w:val="00EC62CC"/>
    <w:rsid w:val="00ED6AD9"/>
    <w:rsid w:val="00F06C5E"/>
    <w:rsid w:val="00F109EF"/>
    <w:rsid w:val="00F12A04"/>
    <w:rsid w:val="00F3485E"/>
    <w:rsid w:val="00F51849"/>
    <w:rsid w:val="00F54339"/>
    <w:rsid w:val="00F56A18"/>
    <w:rsid w:val="00F631D5"/>
    <w:rsid w:val="00F644DF"/>
    <w:rsid w:val="00F64ACF"/>
    <w:rsid w:val="00F674D9"/>
    <w:rsid w:val="00F90B48"/>
    <w:rsid w:val="00F91171"/>
    <w:rsid w:val="00F96A78"/>
    <w:rsid w:val="00F97083"/>
    <w:rsid w:val="00FB6836"/>
    <w:rsid w:val="00FC0F28"/>
    <w:rsid w:val="00FF13C9"/>
    <w:rsid w:val="00FF6B34"/>
    <w:rsid w:val="00FF7B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7350211-C6E9-49B3-9C80-BDFE1D9FB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81A"/>
  </w:style>
  <w:style w:type="paragraph" w:styleId="1">
    <w:name w:val="heading 1"/>
    <w:basedOn w:val="a"/>
    <w:next w:val="a"/>
    <w:link w:val="10"/>
    <w:uiPriority w:val="9"/>
    <w:qFormat/>
    <w:rsid w:val="003153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81178"/>
    <w:pPr>
      <w:keepNext/>
      <w:numPr>
        <w:ilvl w:val="12"/>
      </w:numPr>
      <w:spacing w:after="0" w:line="240" w:lineRule="auto"/>
      <w:ind w:firstLine="720"/>
      <w:jc w:val="both"/>
      <w:outlineLvl w:val="1"/>
    </w:pPr>
    <w:rPr>
      <w:rFonts w:ascii="Times New Roman" w:eastAsia="Times New Roman" w:hAnsi="Times New Roman" w:cs="Times New Roman"/>
      <w:b/>
      <w:sz w:val="20"/>
      <w:szCs w:val="20"/>
      <w:lang w:eastAsia="ru-RU"/>
    </w:rPr>
  </w:style>
  <w:style w:type="paragraph" w:styleId="4">
    <w:name w:val="heading 4"/>
    <w:basedOn w:val="a"/>
    <w:next w:val="a"/>
    <w:link w:val="40"/>
    <w:uiPriority w:val="9"/>
    <w:unhideWhenUsed/>
    <w:qFormat/>
    <w:rsid w:val="00180C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81178"/>
    <w:rPr>
      <w:rFonts w:ascii="Times New Roman" w:eastAsia="Times New Roman" w:hAnsi="Times New Roman" w:cs="Times New Roman"/>
      <w:b/>
      <w:sz w:val="20"/>
      <w:szCs w:val="20"/>
      <w:lang w:eastAsia="ru-RU"/>
    </w:rPr>
  </w:style>
  <w:style w:type="paragraph" w:styleId="a3">
    <w:name w:val="List Paragraph"/>
    <w:basedOn w:val="a"/>
    <w:uiPriority w:val="34"/>
    <w:qFormat/>
    <w:rsid w:val="007C1BA5"/>
    <w:pPr>
      <w:ind w:left="720"/>
      <w:contextualSpacing/>
    </w:pPr>
  </w:style>
  <w:style w:type="character" w:styleId="a4">
    <w:name w:val="Placeholder Text"/>
    <w:basedOn w:val="a0"/>
    <w:uiPriority w:val="99"/>
    <w:semiHidden/>
    <w:rsid w:val="00800E72"/>
    <w:rPr>
      <w:color w:val="808080"/>
    </w:rPr>
  </w:style>
  <w:style w:type="paragraph" w:styleId="a5">
    <w:name w:val="Balloon Text"/>
    <w:basedOn w:val="a"/>
    <w:link w:val="a6"/>
    <w:uiPriority w:val="99"/>
    <w:semiHidden/>
    <w:unhideWhenUsed/>
    <w:rsid w:val="00800E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0E72"/>
    <w:rPr>
      <w:rFonts w:ascii="Tahoma" w:hAnsi="Tahoma" w:cs="Tahoma"/>
      <w:sz w:val="16"/>
      <w:szCs w:val="16"/>
    </w:rPr>
  </w:style>
  <w:style w:type="table" w:styleId="a7">
    <w:name w:val="Table Grid"/>
    <w:basedOn w:val="a1"/>
    <w:uiPriority w:val="59"/>
    <w:rsid w:val="00D01E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w:basedOn w:val="a"/>
    <w:rsid w:val="00E81178"/>
    <w:pPr>
      <w:spacing w:after="0" w:line="240" w:lineRule="auto"/>
      <w:ind w:left="283" w:hanging="283"/>
    </w:pPr>
    <w:rPr>
      <w:rFonts w:ascii="Arial" w:eastAsia="Times New Roman" w:hAnsi="Arial" w:cs="Wingdings"/>
      <w:sz w:val="24"/>
      <w:szCs w:val="28"/>
      <w:lang w:eastAsia="ar-SA"/>
    </w:rPr>
  </w:style>
  <w:style w:type="paragraph" w:styleId="3">
    <w:name w:val="Body Text 3"/>
    <w:basedOn w:val="a"/>
    <w:link w:val="30"/>
    <w:rsid w:val="00E81178"/>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E81178"/>
    <w:rPr>
      <w:rFonts w:ascii="Times New Roman" w:eastAsia="Times New Roman" w:hAnsi="Times New Roman" w:cs="Times New Roman"/>
      <w:sz w:val="16"/>
      <w:szCs w:val="16"/>
      <w:lang w:eastAsia="ru-RU"/>
    </w:rPr>
  </w:style>
  <w:style w:type="paragraph" w:styleId="21">
    <w:name w:val="Body Text Indent 2"/>
    <w:basedOn w:val="a"/>
    <w:link w:val="22"/>
    <w:uiPriority w:val="99"/>
    <w:unhideWhenUsed/>
    <w:rsid w:val="00E81178"/>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E81178"/>
    <w:rPr>
      <w:rFonts w:ascii="Times New Roman" w:eastAsia="Times New Roman" w:hAnsi="Times New Roman" w:cs="Times New Roman"/>
      <w:sz w:val="24"/>
      <w:szCs w:val="24"/>
      <w:lang w:eastAsia="ru-RU"/>
    </w:rPr>
  </w:style>
  <w:style w:type="paragraph" w:customStyle="1" w:styleId="FR1">
    <w:name w:val="FR1"/>
    <w:rsid w:val="00FF6B34"/>
    <w:pPr>
      <w:widowControl w:val="0"/>
      <w:autoSpaceDE w:val="0"/>
      <w:autoSpaceDN w:val="0"/>
      <w:adjustRightInd w:val="0"/>
      <w:spacing w:before="360" w:after="0" w:line="240" w:lineRule="auto"/>
      <w:ind w:left="240"/>
      <w:jc w:val="center"/>
    </w:pPr>
    <w:rPr>
      <w:rFonts w:ascii="Arial" w:eastAsia="Times New Roman" w:hAnsi="Arial" w:cs="Arial"/>
      <w:b/>
      <w:bCs/>
      <w:i/>
      <w:iCs/>
      <w:sz w:val="18"/>
      <w:szCs w:val="18"/>
      <w:lang w:eastAsia="ru-RU"/>
    </w:rPr>
  </w:style>
  <w:style w:type="paragraph" w:customStyle="1" w:styleId="FR2">
    <w:name w:val="FR2"/>
    <w:rsid w:val="00FF6B34"/>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styleId="a9">
    <w:name w:val="Normal (Web)"/>
    <w:basedOn w:val="a"/>
    <w:uiPriority w:val="99"/>
    <w:unhideWhenUsed/>
    <w:rsid w:val="00DD74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
    <w:basedOn w:val="a"/>
    <w:rsid w:val="003B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180C2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180C2C"/>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C154B5"/>
  </w:style>
  <w:style w:type="character" w:styleId="aa">
    <w:name w:val="Hyperlink"/>
    <w:basedOn w:val="a0"/>
    <w:uiPriority w:val="99"/>
    <w:unhideWhenUsed/>
    <w:rsid w:val="00C154B5"/>
    <w:rPr>
      <w:color w:val="0000FF"/>
      <w:u w:val="single"/>
    </w:rPr>
  </w:style>
  <w:style w:type="character" w:customStyle="1" w:styleId="ab">
    <w:name w:val="Основной текст_"/>
    <w:basedOn w:val="a0"/>
    <w:link w:val="23"/>
    <w:rsid w:val="000D0C7A"/>
    <w:rPr>
      <w:rFonts w:ascii="Times New Roman" w:eastAsia="Times New Roman" w:hAnsi="Times New Roman" w:cs="Times New Roman"/>
      <w:sz w:val="21"/>
      <w:szCs w:val="21"/>
      <w:shd w:val="clear" w:color="auto" w:fill="FFFFFF"/>
    </w:rPr>
  </w:style>
  <w:style w:type="character" w:customStyle="1" w:styleId="31">
    <w:name w:val="Основной текст (3)_"/>
    <w:basedOn w:val="a0"/>
    <w:link w:val="32"/>
    <w:rsid w:val="000D0C7A"/>
    <w:rPr>
      <w:rFonts w:ascii="Times New Roman" w:eastAsia="Times New Roman" w:hAnsi="Times New Roman" w:cs="Times New Roman"/>
      <w:sz w:val="23"/>
      <w:szCs w:val="23"/>
      <w:shd w:val="clear" w:color="auto" w:fill="FFFFFF"/>
    </w:rPr>
  </w:style>
  <w:style w:type="character" w:customStyle="1" w:styleId="12">
    <w:name w:val="Заголовок №1_"/>
    <w:basedOn w:val="a0"/>
    <w:link w:val="13"/>
    <w:rsid w:val="000D0C7A"/>
    <w:rPr>
      <w:rFonts w:ascii="Times New Roman" w:eastAsia="Times New Roman" w:hAnsi="Times New Roman" w:cs="Times New Roman"/>
      <w:sz w:val="33"/>
      <w:szCs w:val="33"/>
      <w:shd w:val="clear" w:color="auto" w:fill="FFFFFF"/>
    </w:rPr>
  </w:style>
  <w:style w:type="character" w:customStyle="1" w:styleId="24">
    <w:name w:val="Заголовок №2_"/>
    <w:basedOn w:val="a0"/>
    <w:link w:val="25"/>
    <w:rsid w:val="000D0C7A"/>
    <w:rPr>
      <w:rFonts w:ascii="Times New Roman" w:eastAsia="Times New Roman" w:hAnsi="Times New Roman" w:cs="Times New Roman"/>
      <w:sz w:val="25"/>
      <w:szCs w:val="25"/>
      <w:shd w:val="clear" w:color="auto" w:fill="FFFFFF"/>
    </w:rPr>
  </w:style>
  <w:style w:type="character" w:customStyle="1" w:styleId="5">
    <w:name w:val="Основной текст (5)_"/>
    <w:basedOn w:val="a0"/>
    <w:link w:val="50"/>
    <w:rsid w:val="000D0C7A"/>
    <w:rPr>
      <w:rFonts w:ascii="Times New Roman" w:eastAsia="Times New Roman" w:hAnsi="Times New Roman" w:cs="Times New Roman"/>
      <w:sz w:val="18"/>
      <w:szCs w:val="18"/>
      <w:shd w:val="clear" w:color="auto" w:fill="FFFFFF"/>
    </w:rPr>
  </w:style>
  <w:style w:type="character" w:customStyle="1" w:styleId="2105pt">
    <w:name w:val="Заголовок №2 + 10;5 pt"/>
    <w:basedOn w:val="24"/>
    <w:rsid w:val="000D0C7A"/>
    <w:rPr>
      <w:rFonts w:ascii="Times New Roman" w:eastAsia="Times New Roman" w:hAnsi="Times New Roman" w:cs="Times New Roman"/>
      <w:sz w:val="21"/>
      <w:szCs w:val="21"/>
      <w:shd w:val="clear" w:color="auto" w:fill="FFFFFF"/>
    </w:rPr>
  </w:style>
  <w:style w:type="character" w:customStyle="1" w:styleId="28pt">
    <w:name w:val="Заголовок №2 + 8 pt;Полужирный"/>
    <w:basedOn w:val="24"/>
    <w:rsid w:val="000D0C7A"/>
    <w:rPr>
      <w:rFonts w:ascii="Times New Roman" w:eastAsia="Times New Roman" w:hAnsi="Times New Roman" w:cs="Times New Roman"/>
      <w:b/>
      <w:bCs/>
      <w:sz w:val="16"/>
      <w:szCs w:val="16"/>
      <w:shd w:val="clear" w:color="auto" w:fill="FFFFFF"/>
    </w:rPr>
  </w:style>
  <w:style w:type="character" w:customStyle="1" w:styleId="10pt">
    <w:name w:val="Основной текст + 10 pt;Полужирный;Курсив"/>
    <w:basedOn w:val="ab"/>
    <w:rsid w:val="000D0C7A"/>
    <w:rPr>
      <w:rFonts w:ascii="Times New Roman" w:eastAsia="Times New Roman" w:hAnsi="Times New Roman" w:cs="Times New Roman"/>
      <w:b/>
      <w:bCs/>
      <w:i/>
      <w:iCs/>
      <w:sz w:val="20"/>
      <w:szCs w:val="20"/>
      <w:shd w:val="clear" w:color="auto" w:fill="FFFFFF"/>
    </w:rPr>
  </w:style>
  <w:style w:type="paragraph" w:customStyle="1" w:styleId="23">
    <w:name w:val="Основной текст2"/>
    <w:basedOn w:val="a"/>
    <w:link w:val="ab"/>
    <w:rsid w:val="000D0C7A"/>
    <w:pPr>
      <w:shd w:val="clear" w:color="auto" w:fill="FFFFFF"/>
      <w:spacing w:after="180" w:line="259" w:lineRule="exact"/>
    </w:pPr>
    <w:rPr>
      <w:rFonts w:ascii="Times New Roman" w:eastAsia="Times New Roman" w:hAnsi="Times New Roman" w:cs="Times New Roman"/>
      <w:sz w:val="21"/>
      <w:szCs w:val="21"/>
    </w:rPr>
  </w:style>
  <w:style w:type="paragraph" w:customStyle="1" w:styleId="32">
    <w:name w:val="Основной текст (3)"/>
    <w:basedOn w:val="a"/>
    <w:link w:val="31"/>
    <w:rsid w:val="000D0C7A"/>
    <w:pPr>
      <w:shd w:val="clear" w:color="auto" w:fill="FFFFFF"/>
      <w:spacing w:before="180" w:after="660" w:line="293" w:lineRule="exact"/>
      <w:jc w:val="center"/>
    </w:pPr>
    <w:rPr>
      <w:rFonts w:ascii="Times New Roman" w:eastAsia="Times New Roman" w:hAnsi="Times New Roman" w:cs="Times New Roman"/>
      <w:sz w:val="23"/>
      <w:szCs w:val="23"/>
    </w:rPr>
  </w:style>
  <w:style w:type="paragraph" w:customStyle="1" w:styleId="13">
    <w:name w:val="Заголовок №1"/>
    <w:basedOn w:val="a"/>
    <w:link w:val="12"/>
    <w:rsid w:val="000D0C7A"/>
    <w:pPr>
      <w:shd w:val="clear" w:color="auto" w:fill="FFFFFF"/>
      <w:spacing w:before="840" w:after="420" w:line="0" w:lineRule="atLeast"/>
      <w:jc w:val="center"/>
      <w:outlineLvl w:val="0"/>
    </w:pPr>
    <w:rPr>
      <w:rFonts w:ascii="Times New Roman" w:eastAsia="Times New Roman" w:hAnsi="Times New Roman" w:cs="Times New Roman"/>
      <w:sz w:val="33"/>
      <w:szCs w:val="33"/>
    </w:rPr>
  </w:style>
  <w:style w:type="paragraph" w:customStyle="1" w:styleId="25">
    <w:name w:val="Заголовок №2"/>
    <w:basedOn w:val="a"/>
    <w:link w:val="24"/>
    <w:rsid w:val="000D0C7A"/>
    <w:pPr>
      <w:shd w:val="clear" w:color="auto" w:fill="FFFFFF"/>
      <w:spacing w:before="420" w:after="420" w:line="312" w:lineRule="exact"/>
      <w:jc w:val="center"/>
      <w:outlineLvl w:val="1"/>
    </w:pPr>
    <w:rPr>
      <w:rFonts w:ascii="Times New Roman" w:eastAsia="Times New Roman" w:hAnsi="Times New Roman" w:cs="Times New Roman"/>
      <w:sz w:val="25"/>
      <w:szCs w:val="25"/>
    </w:rPr>
  </w:style>
  <w:style w:type="paragraph" w:customStyle="1" w:styleId="50">
    <w:name w:val="Основной текст (5)"/>
    <w:basedOn w:val="a"/>
    <w:link w:val="5"/>
    <w:rsid w:val="000D0C7A"/>
    <w:pPr>
      <w:shd w:val="clear" w:color="auto" w:fill="FFFFFF"/>
      <w:spacing w:before="420" w:after="540" w:line="0" w:lineRule="atLeast"/>
      <w:jc w:val="center"/>
    </w:pPr>
    <w:rPr>
      <w:rFonts w:ascii="Times New Roman" w:eastAsia="Times New Roman" w:hAnsi="Times New Roman" w:cs="Times New Roman"/>
      <w:sz w:val="18"/>
      <w:szCs w:val="18"/>
    </w:rPr>
  </w:style>
  <w:style w:type="paragraph" w:styleId="ac">
    <w:name w:val="No Spacing"/>
    <w:link w:val="ad"/>
    <w:uiPriority w:val="1"/>
    <w:qFormat/>
    <w:rsid w:val="00002751"/>
    <w:pPr>
      <w:spacing w:after="0" w:line="240" w:lineRule="auto"/>
    </w:pPr>
    <w:rPr>
      <w:rFonts w:eastAsiaTheme="minorEastAsia"/>
      <w:lang w:eastAsia="ru-RU"/>
    </w:rPr>
  </w:style>
  <w:style w:type="paragraph" w:styleId="ae">
    <w:name w:val="footer"/>
    <w:basedOn w:val="a"/>
    <w:link w:val="af"/>
    <w:uiPriority w:val="99"/>
    <w:unhideWhenUsed/>
    <w:rsid w:val="00002751"/>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
    <w:name w:val="Нижний колонтитул Знак"/>
    <w:basedOn w:val="a0"/>
    <w:link w:val="ae"/>
    <w:uiPriority w:val="99"/>
    <w:rsid w:val="00002751"/>
    <w:rPr>
      <w:rFonts w:ascii="Arial Unicode MS" w:eastAsia="Arial Unicode MS" w:hAnsi="Arial Unicode MS" w:cs="Arial Unicode MS"/>
      <w:color w:val="000000"/>
      <w:sz w:val="24"/>
      <w:szCs w:val="24"/>
      <w:lang w:eastAsia="ru-RU"/>
    </w:rPr>
  </w:style>
  <w:style w:type="character" w:customStyle="1" w:styleId="10">
    <w:name w:val="Заголовок 1 Знак"/>
    <w:basedOn w:val="a0"/>
    <w:link w:val="1"/>
    <w:uiPriority w:val="9"/>
    <w:rsid w:val="0031532A"/>
    <w:rPr>
      <w:rFonts w:asciiTheme="majorHAnsi" w:eastAsiaTheme="majorEastAsia" w:hAnsiTheme="majorHAnsi" w:cstheme="majorBidi"/>
      <w:b/>
      <w:bCs/>
      <w:color w:val="365F91" w:themeColor="accent1" w:themeShade="BF"/>
      <w:sz w:val="28"/>
      <w:szCs w:val="28"/>
    </w:rPr>
  </w:style>
  <w:style w:type="character" w:styleId="af0">
    <w:name w:val="Strong"/>
    <w:uiPriority w:val="22"/>
    <w:qFormat/>
    <w:rsid w:val="0031532A"/>
    <w:rPr>
      <w:b/>
      <w:bCs/>
    </w:rPr>
  </w:style>
  <w:style w:type="paragraph" w:customStyle="1" w:styleId="Default">
    <w:name w:val="Default"/>
    <w:rsid w:val="001F428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header"/>
    <w:basedOn w:val="a"/>
    <w:link w:val="af2"/>
    <w:uiPriority w:val="99"/>
    <w:semiHidden/>
    <w:unhideWhenUsed/>
    <w:rsid w:val="007E4D32"/>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7E4D32"/>
  </w:style>
  <w:style w:type="character" w:styleId="af3">
    <w:name w:val="Emphasis"/>
    <w:basedOn w:val="a0"/>
    <w:uiPriority w:val="20"/>
    <w:qFormat/>
    <w:rsid w:val="005D1539"/>
    <w:rPr>
      <w:i/>
      <w:iCs/>
    </w:rPr>
  </w:style>
  <w:style w:type="paragraph" w:styleId="af4">
    <w:name w:val="TOC Heading"/>
    <w:basedOn w:val="1"/>
    <w:next w:val="a"/>
    <w:uiPriority w:val="39"/>
    <w:semiHidden/>
    <w:unhideWhenUsed/>
    <w:qFormat/>
    <w:rsid w:val="000F0575"/>
    <w:pPr>
      <w:outlineLvl w:val="9"/>
    </w:pPr>
  </w:style>
  <w:style w:type="paragraph" w:styleId="14">
    <w:name w:val="toc 1"/>
    <w:basedOn w:val="a"/>
    <w:next w:val="a"/>
    <w:autoRedefine/>
    <w:uiPriority w:val="39"/>
    <w:unhideWhenUsed/>
    <w:rsid w:val="000F0575"/>
    <w:pPr>
      <w:spacing w:after="100"/>
    </w:pPr>
  </w:style>
  <w:style w:type="paragraph" w:styleId="26">
    <w:name w:val="toc 2"/>
    <w:basedOn w:val="a"/>
    <w:next w:val="a"/>
    <w:autoRedefine/>
    <w:uiPriority w:val="39"/>
    <w:unhideWhenUsed/>
    <w:rsid w:val="000F0575"/>
    <w:pPr>
      <w:spacing w:after="100"/>
      <w:ind w:left="220"/>
    </w:pPr>
  </w:style>
  <w:style w:type="character" w:customStyle="1" w:styleId="ad">
    <w:name w:val="Без интервала Знак"/>
    <w:link w:val="ac"/>
    <w:uiPriority w:val="1"/>
    <w:locked/>
    <w:rsid w:val="0019691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70980">
      <w:bodyDiv w:val="1"/>
      <w:marLeft w:val="0"/>
      <w:marRight w:val="0"/>
      <w:marTop w:val="0"/>
      <w:marBottom w:val="0"/>
      <w:divBdr>
        <w:top w:val="none" w:sz="0" w:space="0" w:color="auto"/>
        <w:left w:val="none" w:sz="0" w:space="0" w:color="auto"/>
        <w:bottom w:val="none" w:sz="0" w:space="0" w:color="auto"/>
        <w:right w:val="none" w:sz="0" w:space="0" w:color="auto"/>
      </w:divBdr>
    </w:div>
    <w:div w:id="157698565">
      <w:bodyDiv w:val="1"/>
      <w:marLeft w:val="0"/>
      <w:marRight w:val="0"/>
      <w:marTop w:val="0"/>
      <w:marBottom w:val="0"/>
      <w:divBdr>
        <w:top w:val="none" w:sz="0" w:space="0" w:color="auto"/>
        <w:left w:val="none" w:sz="0" w:space="0" w:color="auto"/>
        <w:bottom w:val="none" w:sz="0" w:space="0" w:color="auto"/>
        <w:right w:val="none" w:sz="0" w:space="0" w:color="auto"/>
      </w:divBdr>
    </w:div>
    <w:div w:id="192767033">
      <w:bodyDiv w:val="1"/>
      <w:marLeft w:val="0"/>
      <w:marRight w:val="0"/>
      <w:marTop w:val="0"/>
      <w:marBottom w:val="0"/>
      <w:divBdr>
        <w:top w:val="none" w:sz="0" w:space="0" w:color="auto"/>
        <w:left w:val="none" w:sz="0" w:space="0" w:color="auto"/>
        <w:bottom w:val="none" w:sz="0" w:space="0" w:color="auto"/>
        <w:right w:val="none" w:sz="0" w:space="0" w:color="auto"/>
      </w:divBdr>
    </w:div>
    <w:div w:id="483013202">
      <w:bodyDiv w:val="1"/>
      <w:marLeft w:val="0"/>
      <w:marRight w:val="0"/>
      <w:marTop w:val="0"/>
      <w:marBottom w:val="0"/>
      <w:divBdr>
        <w:top w:val="none" w:sz="0" w:space="0" w:color="auto"/>
        <w:left w:val="none" w:sz="0" w:space="0" w:color="auto"/>
        <w:bottom w:val="none" w:sz="0" w:space="0" w:color="auto"/>
        <w:right w:val="none" w:sz="0" w:space="0" w:color="auto"/>
      </w:divBdr>
    </w:div>
    <w:div w:id="1352950879">
      <w:bodyDiv w:val="1"/>
      <w:marLeft w:val="0"/>
      <w:marRight w:val="0"/>
      <w:marTop w:val="0"/>
      <w:marBottom w:val="0"/>
      <w:divBdr>
        <w:top w:val="none" w:sz="0" w:space="0" w:color="auto"/>
        <w:left w:val="none" w:sz="0" w:space="0" w:color="auto"/>
        <w:bottom w:val="none" w:sz="0" w:space="0" w:color="auto"/>
        <w:right w:val="none" w:sz="0" w:space="0" w:color="auto"/>
      </w:divBdr>
    </w:div>
    <w:div w:id="168999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cosmos-online.ru/vnutri-mks.html" TargetMode="External"/><Relationship Id="rId26" Type="http://schemas.openxmlformats.org/officeDocument/2006/relationships/image" Target="media/image14.gif"/><Relationship Id="rId21" Type="http://schemas.openxmlformats.org/officeDocument/2006/relationships/image" Target="media/image9.gif"/><Relationship Id="rId34" Type="http://schemas.openxmlformats.org/officeDocument/2006/relationships/hyperlink" Target="http://www.booksgid.com/scienc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gif"/><Relationship Id="rId33" Type="http://schemas.openxmlformats.org/officeDocument/2006/relationships/hyperlink" Target="http://dic.academic.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gif"/><Relationship Id="rId32" Type="http://schemas.openxmlformats.org/officeDocument/2006/relationships/hyperlink" Target="http://fcior.edu.rub"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oter" Target="footer1.xml"/><Relationship Id="rId10" Type="http://schemas.openxmlformats.org/officeDocument/2006/relationships/hyperlink" Target="http://nbrkv.ru/uploads/posts/2017-06/1496652820_karta-zvezdnogo-neba.jpg" TargetMode="External"/><Relationship Id="rId19" Type="http://schemas.openxmlformats.org/officeDocument/2006/relationships/hyperlink" Target="http://mks-onlain.ru" TargetMode="External"/><Relationship Id="rId31" Type="http://schemas.openxmlformats.org/officeDocument/2006/relationships/hyperlink" Target="http://www.cosmoworld.ru/spaceencyclopedi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hyperlink" Target="http://lib.uni-dubna.ru/biblweb/index.asp"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B23EEB-4F18-44F0-B6CD-1C606554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7028</Words>
  <Characters>40060</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neonaft</dc:creator>
  <cp:lastModifiedBy>Direktor</cp:lastModifiedBy>
  <cp:revision>11</cp:revision>
  <cp:lastPrinted>2013-11-13T12:26:00Z</cp:lastPrinted>
  <dcterms:created xsi:type="dcterms:W3CDTF">2019-10-11T21:39:00Z</dcterms:created>
  <dcterms:modified xsi:type="dcterms:W3CDTF">2025-11-30T14:33:00Z</dcterms:modified>
</cp:coreProperties>
</file>